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DE9" w:rsidRDefault="002D7DE9" w:rsidP="002D7DE9">
      <w:pPr>
        <w:rPr>
          <w:rFonts w:ascii="Arial" w:hAnsi="Arial" w:cs="Arial"/>
          <w:sz w:val="20"/>
          <w:szCs w:val="20"/>
        </w:rPr>
      </w:pPr>
    </w:p>
    <w:p w:rsidR="002D7DE9" w:rsidRDefault="002D7DE9" w:rsidP="002D7DE9">
      <w:pPr>
        <w:rPr>
          <w:rFonts w:ascii="Arial" w:hAnsi="Arial" w:cs="Arial"/>
          <w:sz w:val="20"/>
          <w:szCs w:val="20"/>
        </w:rPr>
      </w:pPr>
    </w:p>
    <w:p w:rsidR="00B76D9E" w:rsidRDefault="00B76D9E" w:rsidP="00B76D9E">
      <w:pPr>
        <w:spacing w:after="120" w:line="240" w:lineRule="auto"/>
        <w:jc w:val="right"/>
        <w:rPr>
          <w:rFonts w:cs="Arial"/>
          <w:color w:val="00544D" w:themeColor="accent5" w:themeShade="80"/>
          <w:sz w:val="18"/>
          <w:szCs w:val="18"/>
        </w:rPr>
      </w:pPr>
      <w:r>
        <w:rPr>
          <w:rFonts w:cs="Arial"/>
          <w:color w:val="00544D" w:themeColor="accent5" w:themeShade="80"/>
          <w:sz w:val="18"/>
          <w:szCs w:val="18"/>
        </w:rPr>
        <w:t>ESH –MWH</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Esh House</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Bowburn North Ind. Estate</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Bowburn</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Durham</w:t>
      </w:r>
    </w:p>
    <w:p w:rsidR="00B76D9E" w:rsidRPr="00B76D9E" w:rsidRDefault="00B76D9E" w:rsidP="00B76D9E">
      <w:pPr>
        <w:spacing w:after="120" w:line="240" w:lineRule="auto"/>
        <w:jc w:val="right"/>
        <w:rPr>
          <w:rFonts w:cs="Arial"/>
          <w:color w:val="00544D" w:themeColor="accent5" w:themeShade="80"/>
          <w:sz w:val="18"/>
          <w:szCs w:val="18"/>
        </w:rPr>
      </w:pPr>
      <w:r w:rsidRPr="00B76D9E">
        <w:rPr>
          <w:rFonts w:cs="Arial"/>
          <w:color w:val="00544D" w:themeColor="accent5" w:themeShade="80"/>
          <w:sz w:val="18"/>
          <w:szCs w:val="18"/>
        </w:rPr>
        <w:t>DH6 5PF</w:t>
      </w:r>
    </w:p>
    <w:p w:rsidR="00E87213" w:rsidRPr="00E41EE3" w:rsidRDefault="00423E5F" w:rsidP="00E87213">
      <w:pPr>
        <w:rPr>
          <w:rFonts w:ascii="Arial" w:hAnsi="Arial" w:cs="Arial"/>
          <w:sz w:val="19"/>
          <w:szCs w:val="19"/>
        </w:rPr>
      </w:pPr>
      <w:r>
        <w:rPr>
          <w:rFonts w:ascii="Arial" w:hAnsi="Arial" w:cs="Arial"/>
          <w:sz w:val="19"/>
          <w:szCs w:val="19"/>
        </w:rPr>
        <w:t>Our Ref: C2</w:t>
      </w:r>
      <w:r w:rsidR="009B60B5">
        <w:rPr>
          <w:rFonts w:ascii="Arial" w:hAnsi="Arial" w:cs="Arial"/>
          <w:sz w:val="19"/>
          <w:szCs w:val="19"/>
        </w:rPr>
        <w:t>587</w:t>
      </w:r>
      <w:r w:rsidR="0097080F">
        <w:rPr>
          <w:rFonts w:ascii="Arial" w:hAnsi="Arial" w:cs="Arial"/>
          <w:sz w:val="19"/>
          <w:szCs w:val="19"/>
        </w:rPr>
        <w:t>/CT/057</w:t>
      </w:r>
    </w:p>
    <w:p w:rsidR="00E87213" w:rsidRPr="00E41EE3" w:rsidRDefault="00E87213" w:rsidP="00E87213">
      <w:pPr>
        <w:rPr>
          <w:rFonts w:ascii="Arial" w:hAnsi="Arial" w:cs="Arial"/>
          <w:sz w:val="19"/>
          <w:szCs w:val="19"/>
        </w:rPr>
      </w:pPr>
      <w:r w:rsidRPr="00E41EE3">
        <w:rPr>
          <w:rFonts w:ascii="Arial" w:hAnsi="Arial" w:cs="Arial"/>
          <w:sz w:val="19"/>
          <w:szCs w:val="19"/>
        </w:rPr>
        <w:tab/>
      </w:r>
    </w:p>
    <w:p w:rsidR="00E87213" w:rsidRPr="00E41EE3" w:rsidRDefault="00CE13BE" w:rsidP="00E87213">
      <w:pPr>
        <w:rPr>
          <w:rFonts w:ascii="Arial" w:hAnsi="Arial" w:cs="Arial"/>
          <w:sz w:val="19"/>
          <w:szCs w:val="19"/>
        </w:rPr>
      </w:pPr>
      <w:r>
        <w:rPr>
          <w:rFonts w:ascii="Arial" w:hAnsi="Arial" w:cs="Arial"/>
          <w:sz w:val="19"/>
          <w:szCs w:val="19"/>
        </w:rPr>
        <w:t>01 August</w:t>
      </w:r>
      <w:r w:rsidR="0064655D" w:rsidRPr="00E41EE3">
        <w:rPr>
          <w:rFonts w:ascii="Arial" w:hAnsi="Arial" w:cs="Arial"/>
          <w:sz w:val="19"/>
          <w:szCs w:val="19"/>
        </w:rPr>
        <w:t xml:space="preserve"> </w:t>
      </w:r>
      <w:r w:rsidR="005161A6">
        <w:rPr>
          <w:rFonts w:ascii="Arial" w:hAnsi="Arial" w:cs="Arial"/>
          <w:sz w:val="19"/>
          <w:szCs w:val="19"/>
        </w:rPr>
        <w:t>2017</w:t>
      </w:r>
    </w:p>
    <w:p w:rsidR="00E87213" w:rsidRPr="00E41EE3" w:rsidRDefault="00E87213" w:rsidP="00E87213">
      <w:pPr>
        <w:spacing w:before="240"/>
        <w:jc w:val="both"/>
        <w:rPr>
          <w:rFonts w:ascii="Arial" w:hAnsi="Arial" w:cs="Arial"/>
          <w:sz w:val="19"/>
          <w:szCs w:val="19"/>
        </w:rPr>
      </w:pPr>
      <w:r w:rsidRPr="00E41EE3">
        <w:rPr>
          <w:rFonts w:ascii="Arial" w:hAnsi="Arial" w:cs="Arial"/>
          <w:sz w:val="19"/>
          <w:szCs w:val="19"/>
        </w:rPr>
        <w:t>Dear Customer</w:t>
      </w:r>
    </w:p>
    <w:p w:rsidR="005E6795" w:rsidRDefault="00E87213" w:rsidP="005E6795">
      <w:pPr>
        <w:spacing w:before="240"/>
        <w:jc w:val="both"/>
        <w:rPr>
          <w:rFonts w:ascii="Arial" w:hAnsi="Arial" w:cs="Arial"/>
          <w:b/>
          <w:sz w:val="19"/>
          <w:szCs w:val="19"/>
        </w:rPr>
      </w:pPr>
      <w:r w:rsidRPr="00E41EE3">
        <w:rPr>
          <w:rFonts w:ascii="Arial" w:hAnsi="Arial" w:cs="Arial"/>
          <w:b/>
          <w:sz w:val="19"/>
          <w:szCs w:val="19"/>
        </w:rPr>
        <w:t>C</w:t>
      </w:r>
      <w:r w:rsidR="007926A5">
        <w:rPr>
          <w:rFonts w:ascii="Arial" w:hAnsi="Arial" w:cs="Arial"/>
          <w:b/>
          <w:sz w:val="19"/>
          <w:szCs w:val="19"/>
        </w:rPr>
        <w:t>onstr</w:t>
      </w:r>
      <w:r w:rsidR="00CE13BE">
        <w:rPr>
          <w:rFonts w:ascii="Arial" w:hAnsi="Arial" w:cs="Arial"/>
          <w:b/>
          <w:sz w:val="19"/>
          <w:szCs w:val="19"/>
        </w:rPr>
        <w:t>uction Work in your area – Ripon Street</w:t>
      </w:r>
    </w:p>
    <w:p w:rsidR="0064655D" w:rsidRPr="00E41EE3" w:rsidRDefault="005161A6" w:rsidP="007926A5">
      <w:pPr>
        <w:spacing w:before="240" w:after="240"/>
        <w:jc w:val="both"/>
        <w:rPr>
          <w:rFonts w:ascii="Arial" w:hAnsi="Arial" w:cs="Arial"/>
          <w:sz w:val="19"/>
          <w:szCs w:val="19"/>
        </w:rPr>
      </w:pPr>
      <w:r>
        <w:rPr>
          <w:rFonts w:ascii="Arial" w:hAnsi="Arial" w:cs="Arial"/>
          <w:sz w:val="19"/>
          <w:szCs w:val="19"/>
        </w:rPr>
        <w:t>As you know</w:t>
      </w:r>
      <w:r w:rsidR="00E87213" w:rsidRPr="00E41EE3">
        <w:rPr>
          <w:rFonts w:ascii="Arial" w:hAnsi="Arial" w:cs="Arial"/>
          <w:sz w:val="19"/>
          <w:szCs w:val="19"/>
        </w:rPr>
        <w:t xml:space="preserve"> Northumbrian Water </w:t>
      </w:r>
      <w:r w:rsidR="0064655D" w:rsidRPr="00E41EE3">
        <w:rPr>
          <w:rFonts w:ascii="Arial" w:hAnsi="Arial" w:cs="Arial"/>
          <w:sz w:val="19"/>
          <w:szCs w:val="19"/>
        </w:rPr>
        <w:t>are working i</w:t>
      </w:r>
      <w:r w:rsidR="00E87213" w:rsidRPr="00E41EE3">
        <w:rPr>
          <w:rFonts w:ascii="Arial" w:hAnsi="Arial" w:cs="Arial"/>
          <w:sz w:val="19"/>
          <w:szCs w:val="19"/>
        </w:rPr>
        <w:t>n your area.  The £8 million scheme to improve the performance and resilience of the sewer network in the Roker, Seaburn and St Peter’s areas of Sunderland</w:t>
      </w:r>
      <w:r w:rsidR="0064655D" w:rsidRPr="00E41EE3">
        <w:rPr>
          <w:rFonts w:ascii="Arial" w:hAnsi="Arial" w:cs="Arial"/>
          <w:sz w:val="19"/>
          <w:szCs w:val="19"/>
        </w:rPr>
        <w:t xml:space="preserve"> started early September.</w:t>
      </w:r>
    </w:p>
    <w:p w:rsidR="00BD63C1" w:rsidRPr="007926A5" w:rsidRDefault="00CE13BE" w:rsidP="002E29DA">
      <w:pPr>
        <w:spacing w:before="240" w:after="240"/>
        <w:jc w:val="both"/>
        <w:rPr>
          <w:rFonts w:ascii="Arial" w:hAnsi="Arial" w:cs="Arial"/>
          <w:sz w:val="19"/>
          <w:szCs w:val="19"/>
        </w:rPr>
      </w:pPr>
      <w:r>
        <w:rPr>
          <w:rFonts w:ascii="Arial" w:hAnsi="Arial" w:cs="Arial"/>
          <w:sz w:val="19"/>
          <w:szCs w:val="19"/>
        </w:rPr>
        <w:t>On 3 July 2017 we wrote to you advising that work would start in Ripon Street and would be completed within 6 weeks. During the work, the site team have encountered unexpected issues which has delayed progress. Work is now scheduled to be completed by 8 September 2017. We apologise for any inconvenien</w:t>
      </w:r>
      <w:r w:rsidR="00BE7CE4">
        <w:rPr>
          <w:rFonts w:ascii="Arial" w:hAnsi="Arial" w:cs="Arial"/>
          <w:sz w:val="19"/>
          <w:szCs w:val="19"/>
        </w:rPr>
        <w:t>ce caused</w:t>
      </w:r>
      <w:r>
        <w:rPr>
          <w:rFonts w:ascii="Arial" w:hAnsi="Arial" w:cs="Arial"/>
          <w:sz w:val="19"/>
          <w:szCs w:val="19"/>
        </w:rPr>
        <w:t>.</w:t>
      </w:r>
      <w:r w:rsidR="006272E7">
        <w:rPr>
          <w:rFonts w:ascii="Arial" w:hAnsi="Arial" w:cs="Arial"/>
          <w:sz w:val="19"/>
          <w:szCs w:val="19"/>
        </w:rPr>
        <w:t xml:space="preserve"> </w:t>
      </w:r>
      <w:bookmarkStart w:id="0" w:name="_GoBack"/>
      <w:bookmarkEnd w:id="0"/>
    </w:p>
    <w:p w:rsidR="001A1AE1" w:rsidRDefault="00E41EE3" w:rsidP="007926A5">
      <w:pPr>
        <w:spacing w:after="240"/>
        <w:jc w:val="both"/>
        <w:rPr>
          <w:rFonts w:ascii="Arial" w:hAnsi="Arial" w:cs="Arial"/>
          <w:sz w:val="19"/>
          <w:szCs w:val="19"/>
        </w:rPr>
      </w:pPr>
      <w:r w:rsidRPr="00E41EE3">
        <w:rPr>
          <w:rFonts w:ascii="Arial" w:hAnsi="Arial" w:cs="Arial"/>
          <w:sz w:val="19"/>
          <w:szCs w:val="19"/>
        </w:rPr>
        <w:t>It is inevitable that there will be some disruption in the immediate vicinity, but please be assured that we will do our best to minimise any inconvenience to you.  If you e</w:t>
      </w:r>
      <w:r w:rsidR="001A1AE1" w:rsidRPr="00E41EE3">
        <w:rPr>
          <w:rFonts w:ascii="Arial" w:hAnsi="Arial" w:cs="Arial"/>
          <w:sz w:val="19"/>
          <w:szCs w:val="19"/>
        </w:rPr>
        <w:t>nvisage any issues or c</w:t>
      </w:r>
      <w:r w:rsidRPr="00E41EE3">
        <w:rPr>
          <w:rFonts w:ascii="Arial" w:hAnsi="Arial" w:cs="Arial"/>
          <w:sz w:val="19"/>
          <w:szCs w:val="19"/>
        </w:rPr>
        <w:t>oncerns then please contact us s</w:t>
      </w:r>
      <w:r w:rsidR="001A1AE1" w:rsidRPr="00E41EE3">
        <w:rPr>
          <w:rFonts w:ascii="Arial" w:hAnsi="Arial" w:cs="Arial"/>
          <w:sz w:val="19"/>
          <w:szCs w:val="19"/>
        </w:rPr>
        <w:t xml:space="preserve">o we can discuss potential solutions.  </w:t>
      </w:r>
    </w:p>
    <w:p w:rsidR="00560831" w:rsidRPr="00E41EE3" w:rsidRDefault="00744911" w:rsidP="00E87213">
      <w:pPr>
        <w:spacing w:before="240" w:after="240"/>
        <w:jc w:val="both"/>
        <w:rPr>
          <w:rFonts w:ascii="Arial" w:hAnsi="Arial" w:cs="Arial"/>
          <w:sz w:val="19"/>
          <w:szCs w:val="19"/>
        </w:rPr>
      </w:pPr>
      <w:r w:rsidRPr="00E41EE3">
        <w:rPr>
          <w:rFonts w:ascii="Arial" w:hAnsi="Arial" w:cs="Arial"/>
          <w:sz w:val="19"/>
          <w:szCs w:val="19"/>
        </w:rPr>
        <w:t xml:space="preserve">The site compound on Roker </w:t>
      </w:r>
      <w:r w:rsidR="00172AE7">
        <w:rPr>
          <w:rFonts w:ascii="Arial" w:hAnsi="Arial" w:cs="Arial"/>
          <w:sz w:val="19"/>
          <w:szCs w:val="19"/>
        </w:rPr>
        <w:t>Baths</w:t>
      </w:r>
      <w:r w:rsidRPr="00E41EE3">
        <w:rPr>
          <w:rFonts w:ascii="Arial" w:hAnsi="Arial" w:cs="Arial"/>
          <w:sz w:val="19"/>
          <w:szCs w:val="19"/>
        </w:rPr>
        <w:t xml:space="preserve"> Road, opposite The </w:t>
      </w:r>
      <w:r w:rsidR="000D0C81">
        <w:rPr>
          <w:rFonts w:ascii="Arial" w:hAnsi="Arial" w:cs="Arial"/>
          <w:sz w:val="19"/>
          <w:szCs w:val="19"/>
        </w:rPr>
        <w:t xml:space="preserve">New </w:t>
      </w:r>
      <w:r w:rsidRPr="00E41EE3">
        <w:rPr>
          <w:rFonts w:ascii="Arial" w:hAnsi="Arial" w:cs="Arial"/>
          <w:sz w:val="19"/>
          <w:szCs w:val="19"/>
        </w:rPr>
        <w:t xml:space="preserve">Derby </w:t>
      </w:r>
      <w:r w:rsidR="000D0C81">
        <w:rPr>
          <w:rFonts w:ascii="Arial" w:hAnsi="Arial" w:cs="Arial"/>
          <w:sz w:val="19"/>
          <w:szCs w:val="19"/>
        </w:rPr>
        <w:t>P</w:t>
      </w:r>
      <w:r w:rsidRPr="00E41EE3">
        <w:rPr>
          <w:rFonts w:ascii="Arial" w:hAnsi="Arial" w:cs="Arial"/>
          <w:sz w:val="19"/>
          <w:szCs w:val="19"/>
        </w:rPr>
        <w:t xml:space="preserve">ublic </w:t>
      </w:r>
      <w:r w:rsidR="000D0C81">
        <w:rPr>
          <w:rFonts w:ascii="Arial" w:hAnsi="Arial" w:cs="Arial"/>
          <w:sz w:val="19"/>
          <w:szCs w:val="19"/>
        </w:rPr>
        <w:t>H</w:t>
      </w:r>
      <w:r w:rsidRPr="00E41EE3">
        <w:rPr>
          <w:rFonts w:ascii="Arial" w:hAnsi="Arial" w:cs="Arial"/>
          <w:sz w:val="19"/>
          <w:szCs w:val="19"/>
        </w:rPr>
        <w:t>ouse,</w:t>
      </w:r>
      <w:r w:rsidR="00E41EE3" w:rsidRPr="00E41EE3">
        <w:rPr>
          <w:rFonts w:ascii="Arial" w:hAnsi="Arial" w:cs="Arial"/>
          <w:sz w:val="19"/>
          <w:szCs w:val="19"/>
        </w:rPr>
        <w:t xml:space="preserve"> includes a</w:t>
      </w:r>
      <w:r w:rsidR="00560831" w:rsidRPr="00E41EE3">
        <w:rPr>
          <w:rFonts w:ascii="Arial" w:hAnsi="Arial" w:cs="Arial"/>
          <w:sz w:val="19"/>
          <w:szCs w:val="19"/>
        </w:rPr>
        <w:t xml:space="preserve"> Customer</w:t>
      </w:r>
      <w:r w:rsidR="00172AE7">
        <w:rPr>
          <w:rFonts w:ascii="Arial" w:hAnsi="Arial" w:cs="Arial"/>
          <w:sz w:val="19"/>
          <w:szCs w:val="19"/>
        </w:rPr>
        <w:t xml:space="preserve"> Centre</w:t>
      </w:r>
      <w:r w:rsidR="003A3001">
        <w:rPr>
          <w:rFonts w:ascii="Arial" w:hAnsi="Arial" w:cs="Arial"/>
          <w:sz w:val="19"/>
          <w:szCs w:val="19"/>
        </w:rPr>
        <w:t>;</w:t>
      </w:r>
      <w:r w:rsidR="00560831" w:rsidRPr="00E41EE3">
        <w:rPr>
          <w:rFonts w:ascii="Arial" w:hAnsi="Arial" w:cs="Arial"/>
          <w:sz w:val="19"/>
          <w:szCs w:val="19"/>
        </w:rPr>
        <w:t xml:space="preserve"> a representative </w:t>
      </w:r>
      <w:r w:rsidR="00172AE7">
        <w:rPr>
          <w:rFonts w:ascii="Arial" w:hAnsi="Arial" w:cs="Arial"/>
          <w:sz w:val="19"/>
          <w:szCs w:val="19"/>
        </w:rPr>
        <w:t>will be on site</w:t>
      </w:r>
      <w:r w:rsidR="00560831" w:rsidRPr="00E41EE3">
        <w:rPr>
          <w:rFonts w:ascii="Arial" w:hAnsi="Arial" w:cs="Arial"/>
          <w:sz w:val="19"/>
          <w:szCs w:val="19"/>
        </w:rPr>
        <w:t xml:space="preserve"> from 8.30am to 4pm, Monday to Friday.  Please feel free to drop by to dis</w:t>
      </w:r>
      <w:r w:rsidRPr="00E41EE3">
        <w:rPr>
          <w:rFonts w:ascii="Arial" w:hAnsi="Arial" w:cs="Arial"/>
          <w:sz w:val="19"/>
          <w:szCs w:val="19"/>
        </w:rPr>
        <w:t>cuss any queries that may arise.</w:t>
      </w:r>
    </w:p>
    <w:p w:rsidR="00E87213" w:rsidRPr="00E41EE3" w:rsidRDefault="00E87213" w:rsidP="00E87213">
      <w:pPr>
        <w:spacing w:after="240"/>
        <w:jc w:val="both"/>
        <w:rPr>
          <w:rFonts w:ascii="Arial" w:hAnsi="Arial" w:cs="Arial"/>
          <w:sz w:val="19"/>
          <w:szCs w:val="19"/>
        </w:rPr>
      </w:pPr>
      <w:r w:rsidRPr="00E41EE3">
        <w:rPr>
          <w:rFonts w:ascii="Arial" w:hAnsi="Arial" w:cs="Arial"/>
          <w:sz w:val="19"/>
          <w:szCs w:val="19"/>
        </w:rPr>
        <w:t>We hope you appreciate that this work is necessary to improve the existing sewerage system and to reduce the risk of flooding and pollution. We thank you in advance for your patience and cooperation whilst we carry out this essential work.</w:t>
      </w:r>
    </w:p>
    <w:p w:rsidR="00E87213" w:rsidRPr="00E41EE3" w:rsidRDefault="00E87213" w:rsidP="00E87213">
      <w:pPr>
        <w:jc w:val="both"/>
        <w:rPr>
          <w:rFonts w:ascii="Arial" w:hAnsi="Arial" w:cs="Arial"/>
          <w:sz w:val="19"/>
          <w:szCs w:val="19"/>
        </w:rPr>
      </w:pPr>
      <w:r w:rsidRPr="00E41EE3">
        <w:rPr>
          <w:rFonts w:ascii="Arial" w:hAnsi="Arial" w:cs="Arial"/>
          <w:sz w:val="19"/>
          <w:szCs w:val="19"/>
        </w:rPr>
        <w:t xml:space="preserve">We often resolve issues more effectively if we can discuss them with you first. If you have any site related issues or concerns during the course of this work, please talk to us about it. You can contact our site team on </w:t>
      </w:r>
      <w:r w:rsidRPr="00E41EE3">
        <w:rPr>
          <w:rFonts w:ascii="Arial" w:hAnsi="Arial" w:cs="Arial"/>
          <w:b/>
          <w:bCs/>
          <w:sz w:val="19"/>
          <w:szCs w:val="19"/>
        </w:rPr>
        <w:t xml:space="preserve">0191 377 4500 </w:t>
      </w:r>
      <w:r w:rsidRPr="00E41EE3">
        <w:rPr>
          <w:rFonts w:ascii="Arial" w:hAnsi="Arial" w:cs="Arial"/>
          <w:sz w:val="19"/>
          <w:szCs w:val="19"/>
        </w:rPr>
        <w:t xml:space="preserve">between 8am and 5pm </w:t>
      </w:r>
      <w:r w:rsidR="00E41EE3" w:rsidRPr="00E41EE3">
        <w:rPr>
          <w:rFonts w:ascii="Arial" w:hAnsi="Arial" w:cs="Arial"/>
          <w:sz w:val="19"/>
          <w:szCs w:val="19"/>
        </w:rPr>
        <w:t>Monday to Friday or by visiting</w:t>
      </w:r>
      <w:r w:rsidRPr="00E41EE3">
        <w:rPr>
          <w:rFonts w:ascii="Arial" w:hAnsi="Arial" w:cs="Arial"/>
          <w:sz w:val="19"/>
          <w:szCs w:val="19"/>
        </w:rPr>
        <w:t xml:space="preserve"> </w:t>
      </w:r>
      <w:hyperlink r:id="rId8" w:history="1">
        <w:r w:rsidRPr="00E41EE3">
          <w:rPr>
            <w:rStyle w:val="Hyperlink"/>
            <w:rFonts w:ascii="Arial" w:hAnsi="Arial" w:cs="Arial"/>
            <w:b/>
            <w:bCs/>
            <w:sz w:val="19"/>
            <w:szCs w:val="19"/>
          </w:rPr>
          <w:t>www.nwlcommunityportal.co.uk</w:t>
        </w:r>
      </w:hyperlink>
      <w:r w:rsidRPr="000D0C81">
        <w:rPr>
          <w:rStyle w:val="Hyperlink"/>
          <w:rFonts w:ascii="Arial" w:hAnsi="Arial" w:cs="Arial"/>
          <w:sz w:val="19"/>
          <w:szCs w:val="19"/>
          <w:u w:val="none"/>
        </w:rPr>
        <w:t xml:space="preserve">  </w:t>
      </w:r>
      <w:r w:rsidRPr="00E41EE3">
        <w:rPr>
          <w:rStyle w:val="Hyperlink"/>
          <w:rFonts w:ascii="Arial" w:hAnsi="Arial" w:cs="Arial"/>
          <w:color w:val="auto"/>
          <w:sz w:val="19"/>
          <w:szCs w:val="19"/>
          <w:u w:val="none"/>
        </w:rPr>
        <w:t>and</w:t>
      </w:r>
      <w:r w:rsidRPr="000D0C81">
        <w:rPr>
          <w:rStyle w:val="Hyperlink"/>
          <w:rFonts w:ascii="Arial" w:hAnsi="Arial" w:cs="Arial"/>
          <w:sz w:val="19"/>
          <w:szCs w:val="19"/>
          <w:u w:val="none"/>
        </w:rPr>
        <w:t xml:space="preserve"> </w:t>
      </w:r>
      <w:r w:rsidRPr="00E41EE3">
        <w:rPr>
          <w:rFonts w:ascii="Arial" w:hAnsi="Arial" w:cs="Arial"/>
          <w:sz w:val="19"/>
          <w:szCs w:val="19"/>
        </w:rPr>
        <w:t>following the Sunderland link.</w:t>
      </w:r>
    </w:p>
    <w:p w:rsidR="00E87213" w:rsidRPr="00E41EE3" w:rsidRDefault="00E87213" w:rsidP="00E87213">
      <w:pPr>
        <w:jc w:val="both"/>
        <w:rPr>
          <w:rFonts w:ascii="Arial" w:hAnsi="Arial" w:cs="Arial"/>
          <w:sz w:val="19"/>
          <w:szCs w:val="19"/>
        </w:rPr>
      </w:pPr>
    </w:p>
    <w:p w:rsidR="00E87213" w:rsidRPr="00E41EE3" w:rsidRDefault="00E87213" w:rsidP="00E87213">
      <w:pPr>
        <w:jc w:val="both"/>
        <w:rPr>
          <w:rFonts w:ascii="Arial" w:hAnsi="Arial" w:cs="Arial"/>
          <w:sz w:val="19"/>
          <w:szCs w:val="19"/>
        </w:rPr>
      </w:pPr>
      <w:r w:rsidRPr="00E41EE3">
        <w:rPr>
          <w:rFonts w:ascii="Arial" w:hAnsi="Arial" w:cs="Arial"/>
          <w:sz w:val="19"/>
          <w:szCs w:val="19"/>
        </w:rPr>
        <w:t xml:space="preserve">Alternatively, you can contact the Northumbrian Water customer centre on 0345 717 1100 or log onto </w:t>
      </w:r>
      <w:hyperlink r:id="rId9" w:history="1">
        <w:r w:rsidRPr="00E41EE3">
          <w:rPr>
            <w:rStyle w:val="Hyperlink"/>
            <w:rFonts w:ascii="Arial" w:hAnsi="Arial" w:cs="Arial"/>
            <w:b/>
            <w:sz w:val="19"/>
            <w:szCs w:val="19"/>
          </w:rPr>
          <w:t>www.nwl.co.uk</w:t>
        </w:r>
      </w:hyperlink>
      <w:r w:rsidRPr="00E41EE3">
        <w:rPr>
          <w:rFonts w:ascii="Arial" w:hAnsi="Arial" w:cs="Arial"/>
          <w:sz w:val="19"/>
          <w:szCs w:val="19"/>
        </w:rPr>
        <w:t xml:space="preserve"> to arrange for a call back from the project team.</w:t>
      </w:r>
    </w:p>
    <w:p w:rsidR="00E87213" w:rsidRPr="00E41EE3" w:rsidRDefault="00E87213" w:rsidP="00E87213">
      <w:pPr>
        <w:spacing w:before="240" w:after="240"/>
        <w:jc w:val="both"/>
        <w:rPr>
          <w:rFonts w:ascii="Arial" w:hAnsi="Arial" w:cs="Arial"/>
          <w:sz w:val="19"/>
          <w:szCs w:val="19"/>
        </w:rPr>
      </w:pPr>
      <w:r w:rsidRPr="00E41EE3">
        <w:rPr>
          <w:rFonts w:ascii="Arial" w:hAnsi="Arial" w:cs="Arial"/>
          <w:sz w:val="19"/>
          <w:szCs w:val="19"/>
        </w:rPr>
        <w:t>Yours sincerely</w:t>
      </w:r>
    </w:p>
    <w:p w:rsidR="00E87213" w:rsidRPr="00E87213" w:rsidRDefault="00E87213" w:rsidP="00E87213">
      <w:pPr>
        <w:jc w:val="both"/>
        <w:rPr>
          <w:rFonts w:ascii="CommercialScript BT" w:hAnsi="CommercialScript BT" w:cs="Arial"/>
          <w:sz w:val="32"/>
          <w:szCs w:val="32"/>
        </w:rPr>
      </w:pPr>
      <w:r w:rsidRPr="00BA3053">
        <w:rPr>
          <w:rFonts w:ascii="CommercialScript BT" w:hAnsi="CommercialScript BT" w:cs="Arial"/>
          <w:sz w:val="32"/>
          <w:szCs w:val="32"/>
        </w:rPr>
        <w:t>Christine Taylor</w:t>
      </w:r>
    </w:p>
    <w:p w:rsidR="00E87213" w:rsidRDefault="00E87213" w:rsidP="00E87213">
      <w:pPr>
        <w:jc w:val="both"/>
        <w:rPr>
          <w:rFonts w:ascii="Arial" w:eastAsia="Adobe Fan Heiti Std B" w:hAnsi="Arial" w:cs="Arial"/>
          <w:bCs/>
          <w:noProof/>
        </w:rPr>
      </w:pPr>
    </w:p>
    <w:p w:rsidR="00E87213" w:rsidRPr="00E41EE3" w:rsidRDefault="00E87213" w:rsidP="00E87213">
      <w:pPr>
        <w:jc w:val="both"/>
        <w:rPr>
          <w:rFonts w:ascii="Arial" w:eastAsia="Adobe Fan Heiti Std B" w:hAnsi="Arial" w:cs="Arial"/>
          <w:bCs/>
          <w:noProof/>
          <w:sz w:val="19"/>
          <w:szCs w:val="19"/>
        </w:rPr>
      </w:pPr>
      <w:r w:rsidRPr="00E41EE3">
        <w:rPr>
          <w:rFonts w:ascii="Arial" w:eastAsia="Adobe Fan Heiti Std B" w:hAnsi="Arial" w:cs="Arial"/>
          <w:bCs/>
          <w:noProof/>
          <w:sz w:val="19"/>
          <w:szCs w:val="19"/>
        </w:rPr>
        <w:t>Christine Taylor</w:t>
      </w:r>
    </w:p>
    <w:p w:rsidR="008D5D82" w:rsidRDefault="00E87213" w:rsidP="009A31D4">
      <w:pPr>
        <w:jc w:val="both"/>
        <w:rPr>
          <w:rFonts w:eastAsia="Adobe Fan Heiti Std B" w:cs="Arial"/>
          <w:b/>
          <w:bCs/>
          <w:noProof/>
          <w:color w:val="009900"/>
          <w:sz w:val="19"/>
          <w:szCs w:val="19"/>
        </w:rPr>
      </w:pPr>
      <w:r w:rsidRPr="00E41EE3">
        <w:rPr>
          <w:rFonts w:eastAsia="Adobe Fan Heiti Std B" w:cs="Arial"/>
          <w:b/>
          <w:bCs/>
          <w:noProof/>
          <w:color w:val="009900"/>
          <w:sz w:val="19"/>
          <w:szCs w:val="19"/>
        </w:rPr>
        <w:t>Customer Service Manager</w:t>
      </w:r>
    </w:p>
    <w:p w:rsidR="008D5D82" w:rsidRPr="00E41EE3" w:rsidRDefault="008D5D82" w:rsidP="00E87213">
      <w:pPr>
        <w:jc w:val="both"/>
        <w:rPr>
          <w:rFonts w:eastAsia="Adobe Fan Heiti Std B" w:cs="Arial"/>
          <w:b/>
          <w:bCs/>
          <w:noProof/>
          <w:color w:val="009900"/>
          <w:sz w:val="19"/>
          <w:szCs w:val="19"/>
        </w:rPr>
        <w:sectPr w:rsidR="008D5D82" w:rsidRPr="00E41EE3" w:rsidSect="00636C3C">
          <w:headerReference w:type="default" r:id="rId10"/>
          <w:footerReference w:type="default" r:id="rId11"/>
          <w:headerReference w:type="first" r:id="rId12"/>
          <w:footerReference w:type="first" r:id="rId13"/>
          <w:pgSz w:w="12240" w:h="15840"/>
          <w:pgMar w:top="-457" w:right="720" w:bottom="720" w:left="720" w:header="432" w:footer="1134" w:gutter="0"/>
          <w:cols w:space="720"/>
          <w:titlePg/>
          <w:docGrid w:linePitch="360"/>
        </w:sectPr>
      </w:pPr>
    </w:p>
    <w:p w:rsidR="006A6AD8" w:rsidRDefault="006A6AD8" w:rsidP="00E87213">
      <w:pPr>
        <w:jc w:val="both"/>
        <w:rPr>
          <w:rFonts w:eastAsia="Adobe Fan Heiti Std B" w:cs="Arial"/>
          <w:b/>
          <w:bCs/>
          <w:noProof/>
          <w:color w:val="009900"/>
          <w:lang w:val="en-GB" w:eastAsia="en-GB"/>
        </w:rPr>
      </w:pPr>
    </w:p>
    <w:p w:rsidR="004858BA" w:rsidRDefault="004858BA" w:rsidP="00E87213">
      <w:pPr>
        <w:jc w:val="both"/>
        <w:rPr>
          <w:rFonts w:eastAsia="Adobe Fan Heiti Std B" w:cs="Arial"/>
          <w:b/>
          <w:bCs/>
          <w:noProof/>
          <w:color w:val="009900"/>
          <w:lang w:val="en-GB" w:eastAsia="en-GB"/>
        </w:rPr>
      </w:pPr>
    </w:p>
    <w:p w:rsidR="004858BA" w:rsidRDefault="004858BA" w:rsidP="00E87213">
      <w:pPr>
        <w:jc w:val="both"/>
        <w:rPr>
          <w:rFonts w:eastAsia="Adobe Fan Heiti Std B" w:cs="Arial"/>
          <w:b/>
          <w:bCs/>
          <w:noProof/>
          <w:color w:val="009900"/>
          <w:lang w:val="en-GB" w:eastAsia="en-GB"/>
        </w:rPr>
      </w:pPr>
    </w:p>
    <w:p w:rsidR="00E87213" w:rsidRPr="00E87213" w:rsidRDefault="00B45BA8" w:rsidP="004858BA">
      <w:pPr>
        <w:jc w:val="center"/>
        <w:rPr>
          <w:rFonts w:eastAsia="Adobe Fan Heiti Std B" w:cs="Arial"/>
          <w:b/>
          <w:bCs/>
          <w:noProof/>
          <w:color w:val="009900"/>
        </w:rPr>
      </w:pPr>
      <w:r>
        <w:rPr>
          <w:rFonts w:eastAsia="Adobe Fan Heiti Std B" w:cs="Arial"/>
          <w:b/>
          <w:bCs/>
          <w:noProof/>
          <w:color w:val="009900"/>
        </w:rPr>
        <w:t xml:space="preserve"> </w:t>
      </w:r>
    </w:p>
    <w:sectPr w:rsidR="00E87213" w:rsidRPr="00E87213" w:rsidSect="008E16E6">
      <w:pgSz w:w="15840" w:h="12240" w:orient="landscape"/>
      <w:pgMar w:top="720" w:right="720" w:bottom="720" w:left="457" w:header="432"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607" w:rsidRDefault="00FA3607">
      <w:r>
        <w:separator/>
      </w:r>
    </w:p>
  </w:endnote>
  <w:endnote w:type="continuationSeparator" w:id="0">
    <w:p w:rsidR="00FA3607" w:rsidRDefault="00FA3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mercialScript BT">
    <w:panose1 w:val="03030803040807090C04"/>
    <w:charset w:val="00"/>
    <w:family w:val="script"/>
    <w:pitch w:val="variable"/>
    <w:sig w:usb0="00000087" w:usb1="00000000" w:usb2="00000000" w:usb3="00000000" w:csb0="0000001B" w:csb1="00000000"/>
  </w:font>
  <w:font w:name="Adobe Fan Heiti Std B">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200920"/>
      <w:docPartObj>
        <w:docPartGallery w:val="Page Numbers (Bottom of Page)"/>
        <w:docPartUnique/>
      </w:docPartObj>
    </w:sdtPr>
    <w:sdtEndPr/>
    <w:sdtContent>
      <w:p w:rsidR="00B7001A" w:rsidRDefault="00B7001A">
        <w:pPr>
          <w:pStyle w:val="Footer"/>
        </w:pPr>
      </w:p>
      <w:tbl>
        <w:tblPr>
          <w:tblStyle w:val="TableGrid"/>
          <w:tblpPr w:leftFromText="181" w:rightFromText="181" w:vertAnchor="text" w:horzAnchor="page" w:tblpX="455" w:tblpY="1"/>
          <w:tblOverlap w:val="never"/>
          <w:tblW w:w="1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8"/>
          <w:gridCol w:w="4445"/>
        </w:tblGrid>
        <w:tr w:rsidR="00B7001A" w:rsidTr="00436D4A">
          <w:tc>
            <w:tcPr>
              <w:tcW w:w="3000" w:type="pct"/>
            </w:tcPr>
            <w:p w:rsidR="00B7001A" w:rsidRDefault="00B7001A" w:rsidP="00436D4A">
              <w:pPr>
                <w:pStyle w:val="Footer"/>
              </w:pPr>
            </w:p>
          </w:tc>
          <w:tc>
            <w:tcPr>
              <w:tcW w:w="2000" w:type="pct"/>
            </w:tcPr>
            <w:p w:rsidR="00B7001A" w:rsidRDefault="00B7001A" w:rsidP="00436D4A">
              <w:pPr>
                <w:pStyle w:val="Footer"/>
              </w:pPr>
            </w:p>
          </w:tc>
        </w:tr>
        <w:tr w:rsidR="00B7001A" w:rsidTr="00436D4A">
          <w:tc>
            <w:tcPr>
              <w:tcW w:w="3000" w:type="pct"/>
            </w:tcPr>
            <w:p w:rsidR="00B7001A" w:rsidRDefault="00B7001A" w:rsidP="00436D4A">
              <w:pPr>
                <w:pStyle w:val="Footer"/>
              </w:pPr>
            </w:p>
          </w:tc>
          <w:tc>
            <w:tcPr>
              <w:tcW w:w="2000" w:type="pct"/>
            </w:tcPr>
            <w:p w:rsidR="00B7001A" w:rsidRDefault="00B7001A" w:rsidP="00436D4A">
              <w:pPr>
                <w:pStyle w:val="Footer"/>
              </w:pPr>
            </w:p>
          </w:tc>
        </w:tr>
        <w:tr w:rsidR="00B7001A" w:rsidTr="00436D4A">
          <w:tc>
            <w:tcPr>
              <w:tcW w:w="3000" w:type="pct"/>
            </w:tcPr>
            <w:p w:rsidR="00B7001A" w:rsidRDefault="00B7001A" w:rsidP="00436D4A">
              <w:pPr>
                <w:pStyle w:val="Footer"/>
              </w:pPr>
            </w:p>
          </w:tc>
          <w:tc>
            <w:tcPr>
              <w:tcW w:w="2000" w:type="pct"/>
            </w:tcPr>
            <w:p w:rsidR="00B7001A" w:rsidRDefault="00B7001A" w:rsidP="00436D4A">
              <w:pPr>
                <w:pStyle w:val="Footer"/>
              </w:pPr>
            </w:p>
          </w:tc>
        </w:tr>
      </w:tbl>
      <w:p w:rsidR="00B7001A" w:rsidRDefault="002E29DA">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text" w:horzAnchor="page" w:tblpX="455" w:tblpY="1"/>
      <w:tblOverlap w:val="never"/>
      <w:tblW w:w="1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8"/>
      <w:gridCol w:w="4445"/>
    </w:tblGrid>
    <w:tr w:rsidR="00B7001A" w:rsidTr="00684628">
      <w:trPr>
        <w:trHeight w:val="283"/>
      </w:trPr>
      <w:tc>
        <w:tcPr>
          <w:tcW w:w="3000" w:type="pct"/>
        </w:tcPr>
        <w:p w:rsidR="00B7001A" w:rsidRDefault="00B7001A" w:rsidP="00684628">
          <w:pPr>
            <w:pStyle w:val="Footer"/>
            <w:jc w:val="right"/>
          </w:pPr>
        </w:p>
      </w:tc>
      <w:tc>
        <w:tcPr>
          <w:tcW w:w="2000" w:type="pct"/>
        </w:tcPr>
        <w:p w:rsidR="00B7001A" w:rsidRDefault="00B7001A" w:rsidP="00FA6A12">
          <w:pPr>
            <w:pStyle w:val="Footer"/>
          </w:pPr>
        </w:p>
      </w:tc>
    </w:tr>
  </w:tbl>
  <w:p w:rsidR="00B7001A" w:rsidRDefault="00B7001A" w:rsidP="00EF1FC9">
    <w:pPr>
      <w:pStyle w:val="Footer"/>
    </w:pPr>
    <w:r>
      <w:rPr>
        <w:rFonts w:cs="Arial"/>
        <w:b/>
        <w:bCs/>
        <w:noProof/>
        <w:color w:val="51A025"/>
      </w:rPr>
      <w:t xml:space="preserve">Facebook </w:t>
    </w:r>
    <w:hyperlink r:id="rId1" w:history="1">
      <w:r>
        <w:rPr>
          <w:rStyle w:val="Hyperlink"/>
          <w:rFonts w:cs="Arial"/>
          <w:bCs/>
          <w:noProof/>
          <w:color w:val="808080" w:themeColor="background1" w:themeShade="80"/>
        </w:rPr>
        <w:t>facebook</w:t>
      </w:r>
      <w:r>
        <w:rPr>
          <w:rStyle w:val="Hyperlink"/>
          <w:rFonts w:cs="Arial"/>
          <w:noProof/>
          <w:color w:val="808080" w:themeColor="background1" w:themeShade="80"/>
        </w:rPr>
        <w:t>.com/</w:t>
      </w:r>
      <w:r>
        <w:rPr>
          <w:rStyle w:val="Hyperlink"/>
          <w:rFonts w:cs="Arial"/>
          <w:bCs/>
          <w:noProof/>
          <w:color w:val="808080" w:themeColor="background1" w:themeShade="80"/>
        </w:rPr>
        <w:t>esh</w:t>
      </w:r>
      <w:r>
        <w:rPr>
          <w:rStyle w:val="Hyperlink"/>
          <w:rFonts w:cs="Arial"/>
          <w:noProof/>
          <w:color w:val="808080" w:themeColor="background1" w:themeShade="80"/>
        </w:rPr>
        <w:t>holdings</w:t>
      </w:r>
    </w:hyperlink>
    <w:r>
      <w:rPr>
        <w:rFonts w:cs="Arial"/>
        <w:iCs/>
        <w:noProof/>
        <w:color w:val="666666"/>
      </w:rPr>
      <w:t xml:space="preserve"> </w:t>
    </w:r>
    <w:r>
      <w:rPr>
        <w:rFonts w:cs="Arial"/>
        <w:noProof/>
        <w:color w:val="51A025"/>
      </w:rPr>
      <w:t xml:space="preserve">| </w:t>
    </w:r>
    <w:r>
      <w:rPr>
        <w:rFonts w:cs="Arial"/>
        <w:b/>
        <w:bCs/>
        <w:noProof/>
        <w:color w:val="51A025"/>
      </w:rPr>
      <w:t>LinkedIn</w:t>
    </w:r>
    <w:r>
      <w:rPr>
        <w:rFonts w:cs="Arial"/>
        <w:b/>
        <w:bCs/>
        <w:noProof/>
        <w:color w:val="5A4099"/>
      </w:rPr>
      <w:t xml:space="preserve"> </w:t>
    </w:r>
    <w:hyperlink r:id="rId2" w:history="1">
      <w:r>
        <w:rPr>
          <w:rStyle w:val="Hyperlink"/>
          <w:rFonts w:cs="Arial"/>
          <w:noProof/>
          <w:color w:val="808080" w:themeColor="background1" w:themeShade="80"/>
        </w:rPr>
        <w:t>Esh Group</w:t>
      </w:r>
    </w:hyperlink>
    <w:r>
      <w:rPr>
        <w:rFonts w:cs="Arial"/>
        <w:noProof/>
        <w:color w:val="B10034"/>
      </w:rPr>
      <w:t xml:space="preserve"> </w:t>
    </w:r>
    <w:r>
      <w:rPr>
        <w:rFonts w:cs="Arial"/>
        <w:noProof/>
        <w:color w:val="51A025"/>
      </w:rPr>
      <w:t xml:space="preserve">| </w:t>
    </w:r>
    <w:r>
      <w:rPr>
        <w:rFonts w:cs="Arial"/>
        <w:b/>
        <w:bCs/>
        <w:noProof/>
        <w:color w:val="51A025"/>
      </w:rPr>
      <w:t xml:space="preserve">Twitter </w:t>
    </w:r>
    <w:hyperlink r:id="rId3" w:history="1">
      <w:r>
        <w:rPr>
          <w:rStyle w:val="Hyperlink"/>
          <w:rFonts w:cs="Arial"/>
          <w:noProof/>
          <w:color w:val="808080"/>
        </w:rPr>
        <w:t>@Esh_Group</w:t>
      </w:r>
    </w:hyperlink>
  </w:p>
  <w:p w:rsidR="00B7001A" w:rsidRDefault="00B70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607" w:rsidRDefault="00FA3607">
      <w:r>
        <w:separator/>
      </w:r>
    </w:p>
  </w:footnote>
  <w:footnote w:type="continuationSeparator" w:id="0">
    <w:p w:rsidR="00FA3607" w:rsidRDefault="00FA3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455" w:tblpY="455"/>
      <w:tblOverlap w:val="never"/>
      <w:tblW w:w="6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7"/>
    </w:tblGrid>
    <w:tr w:rsidR="00B7001A" w:rsidTr="00E010CA">
      <w:tc>
        <w:tcPr>
          <w:tcW w:w="5000" w:type="pct"/>
        </w:tcPr>
        <w:p w:rsidR="00B7001A" w:rsidRDefault="00B7001A" w:rsidP="003E5F7E">
          <w:pPr>
            <w:pStyle w:val="Header"/>
            <w:tabs>
              <w:tab w:val="left" w:pos="674"/>
            </w:tabs>
          </w:pPr>
        </w:p>
      </w:tc>
    </w:tr>
  </w:tbl>
  <w:p w:rsidR="00B7001A" w:rsidRDefault="00B70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01A" w:rsidRDefault="00B7001A" w:rsidP="002D7DE9">
    <w:pPr>
      <w:pStyle w:val="Header"/>
    </w:pPr>
    <w:r>
      <w:t xml:space="preserve">   </w:t>
    </w:r>
  </w:p>
  <w:p w:rsidR="00B7001A" w:rsidRDefault="00B7001A" w:rsidP="002D7DE9">
    <w:pPr>
      <w:pStyle w:val="Header"/>
    </w:pPr>
  </w:p>
  <w:p w:rsidR="00B7001A" w:rsidRDefault="00B7001A" w:rsidP="002D7DE9">
    <w:pPr>
      <w:pStyle w:val="Header"/>
    </w:pPr>
  </w:p>
  <w:p w:rsidR="00B7001A" w:rsidRDefault="00B7001A" w:rsidP="002D7DE9">
    <w:pPr>
      <w:pStyle w:val="Header"/>
    </w:pPr>
    <w:r>
      <w:t xml:space="preserve">    </w:t>
    </w:r>
    <w:r>
      <w:rPr>
        <w:noProof/>
        <w:lang w:val="en-GB" w:eastAsia="en-GB"/>
      </w:rPr>
      <w:drawing>
        <wp:inline distT="0" distB="0" distL="0" distR="0">
          <wp:extent cx="2302731" cy="557416"/>
          <wp:effectExtent l="19050" t="0" r="2319" b="0"/>
          <wp:docPr id="2" name="Picture 1" descr="H:\Customer Service - L&amp;C - Northumbrian Wate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ustomer Service - L&amp;C - Northumbrian Water\New logo.jpg"/>
                  <pic:cNvPicPr>
                    <a:picLocks noChangeAspect="1" noChangeArrowheads="1"/>
                  </pic:cNvPicPr>
                </pic:nvPicPr>
                <pic:blipFill>
                  <a:blip r:embed="rId1"/>
                  <a:srcRect/>
                  <a:stretch>
                    <a:fillRect/>
                  </a:stretch>
                </pic:blipFill>
                <pic:spPr bwMode="auto">
                  <a:xfrm>
                    <a:off x="0" y="0"/>
                    <a:ext cx="2308748" cy="558873"/>
                  </a:xfrm>
                  <a:prstGeom prst="rect">
                    <a:avLst/>
                  </a:prstGeom>
                  <a:noFill/>
                  <a:ln w="9525">
                    <a:noFill/>
                    <a:miter lim="800000"/>
                    <a:headEnd/>
                    <a:tailEnd/>
                  </a:ln>
                </pic:spPr>
              </pic:pic>
            </a:graphicData>
          </a:graphic>
        </wp:inline>
      </w:drawing>
    </w:r>
    <w:r>
      <w:t xml:space="preserve">                 </w:t>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619E4"/>
    <w:multiLevelType w:val="hybridMultilevel"/>
    <w:tmpl w:val="43CA16CA"/>
    <w:lvl w:ilvl="0" w:tplc="C6AE83F6">
      <w:start w:val="1"/>
      <w:numFmt w:val="upperLetter"/>
      <w:lvlText w:val="Option %1."/>
      <w:lvlJc w:val="left"/>
      <w:pPr>
        <w:ind w:left="1353" w:hanging="360"/>
      </w:pPr>
      <w:rPr>
        <w:rFonts w:hint="default"/>
        <w:b/>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 w15:restartNumberingAfterBreak="0">
    <w:nsid w:val="14937505"/>
    <w:multiLevelType w:val="hybridMultilevel"/>
    <w:tmpl w:val="5E848C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363BDA"/>
    <w:multiLevelType w:val="hybridMultilevel"/>
    <w:tmpl w:val="BF7A62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5490A1A"/>
    <w:multiLevelType w:val="hybridMultilevel"/>
    <w:tmpl w:val="4D96FB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29305EC6"/>
    <w:multiLevelType w:val="hybridMultilevel"/>
    <w:tmpl w:val="16065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4D5A2B"/>
    <w:multiLevelType w:val="hybridMultilevel"/>
    <w:tmpl w:val="FEC0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537F5"/>
    <w:multiLevelType w:val="hybridMultilevel"/>
    <w:tmpl w:val="063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62B40"/>
    <w:multiLevelType w:val="hybridMultilevel"/>
    <w:tmpl w:val="FBA46DE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3F5E73"/>
    <w:multiLevelType w:val="hybridMultilevel"/>
    <w:tmpl w:val="4AE2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5D4A3D"/>
    <w:multiLevelType w:val="hybridMultilevel"/>
    <w:tmpl w:val="F5B0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853938"/>
    <w:multiLevelType w:val="hybridMultilevel"/>
    <w:tmpl w:val="8A685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6"/>
  </w:num>
  <w:num w:numId="14">
    <w:abstractNumId w:val="17"/>
  </w:num>
  <w:num w:numId="15">
    <w:abstractNumId w:val="10"/>
  </w:num>
  <w:num w:numId="16">
    <w:abstractNumId w:val="19"/>
  </w:num>
  <w:num w:numId="17">
    <w:abstractNumId w:val="18"/>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5"/>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attachedTemplate r:id="rId1"/>
  <w:documentType w:val="letter"/>
  <w:doNotTrackFormatting/>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6676E8"/>
    <w:rsid w:val="000011CB"/>
    <w:rsid w:val="00003724"/>
    <w:rsid w:val="00003BA5"/>
    <w:rsid w:val="000060CD"/>
    <w:rsid w:val="00007B3F"/>
    <w:rsid w:val="00013371"/>
    <w:rsid w:val="000143ED"/>
    <w:rsid w:val="00014BC0"/>
    <w:rsid w:val="00015DB8"/>
    <w:rsid w:val="0001631A"/>
    <w:rsid w:val="0002398D"/>
    <w:rsid w:val="0002521A"/>
    <w:rsid w:val="00032E63"/>
    <w:rsid w:val="00040C3A"/>
    <w:rsid w:val="00041041"/>
    <w:rsid w:val="00056ECE"/>
    <w:rsid w:val="0005775D"/>
    <w:rsid w:val="0006073E"/>
    <w:rsid w:val="000623BD"/>
    <w:rsid w:val="0006307D"/>
    <w:rsid w:val="00066E03"/>
    <w:rsid w:val="00073358"/>
    <w:rsid w:val="00085123"/>
    <w:rsid w:val="0008543C"/>
    <w:rsid w:val="00086B4F"/>
    <w:rsid w:val="00091E8C"/>
    <w:rsid w:val="000923F7"/>
    <w:rsid w:val="00093221"/>
    <w:rsid w:val="000964FD"/>
    <w:rsid w:val="000A4008"/>
    <w:rsid w:val="000B3634"/>
    <w:rsid w:val="000B416B"/>
    <w:rsid w:val="000B6746"/>
    <w:rsid w:val="000C3CF6"/>
    <w:rsid w:val="000C54C3"/>
    <w:rsid w:val="000D0C81"/>
    <w:rsid w:val="000D1EAD"/>
    <w:rsid w:val="000E189E"/>
    <w:rsid w:val="000E467F"/>
    <w:rsid w:val="000F0469"/>
    <w:rsid w:val="000F25F0"/>
    <w:rsid w:val="000F74AC"/>
    <w:rsid w:val="000F74DF"/>
    <w:rsid w:val="001015C3"/>
    <w:rsid w:val="001101E3"/>
    <w:rsid w:val="0012316A"/>
    <w:rsid w:val="00125C2E"/>
    <w:rsid w:val="00132AEA"/>
    <w:rsid w:val="00136309"/>
    <w:rsid w:val="001372C8"/>
    <w:rsid w:val="001419DD"/>
    <w:rsid w:val="00151ABD"/>
    <w:rsid w:val="00153A2B"/>
    <w:rsid w:val="0015610A"/>
    <w:rsid w:val="00160438"/>
    <w:rsid w:val="00171322"/>
    <w:rsid w:val="00172AE7"/>
    <w:rsid w:val="0018561F"/>
    <w:rsid w:val="00196E5A"/>
    <w:rsid w:val="001A1AE1"/>
    <w:rsid w:val="001B08A3"/>
    <w:rsid w:val="001B549A"/>
    <w:rsid w:val="001C0184"/>
    <w:rsid w:val="001D2815"/>
    <w:rsid w:val="001D32A0"/>
    <w:rsid w:val="001E1289"/>
    <w:rsid w:val="001E4A2D"/>
    <w:rsid w:val="001F2D27"/>
    <w:rsid w:val="002013EA"/>
    <w:rsid w:val="00217AC5"/>
    <w:rsid w:val="002312C3"/>
    <w:rsid w:val="002321D1"/>
    <w:rsid w:val="00232771"/>
    <w:rsid w:val="0023562D"/>
    <w:rsid w:val="00251901"/>
    <w:rsid w:val="00253B0B"/>
    <w:rsid w:val="00262EAF"/>
    <w:rsid w:val="00274759"/>
    <w:rsid w:val="002818CF"/>
    <w:rsid w:val="00281C51"/>
    <w:rsid w:val="00282CEF"/>
    <w:rsid w:val="00284C1D"/>
    <w:rsid w:val="002870B3"/>
    <w:rsid w:val="002B14F2"/>
    <w:rsid w:val="002B1A5E"/>
    <w:rsid w:val="002C46B6"/>
    <w:rsid w:val="002D79A3"/>
    <w:rsid w:val="002D7DE9"/>
    <w:rsid w:val="002E0A6D"/>
    <w:rsid w:val="002E29DA"/>
    <w:rsid w:val="002E4E1E"/>
    <w:rsid w:val="002F10BF"/>
    <w:rsid w:val="002F1AFC"/>
    <w:rsid w:val="002F4A75"/>
    <w:rsid w:val="00302D26"/>
    <w:rsid w:val="00303A82"/>
    <w:rsid w:val="00303AF1"/>
    <w:rsid w:val="00307C0E"/>
    <w:rsid w:val="00311027"/>
    <w:rsid w:val="00324017"/>
    <w:rsid w:val="003249E5"/>
    <w:rsid w:val="00325417"/>
    <w:rsid w:val="0033587F"/>
    <w:rsid w:val="00337999"/>
    <w:rsid w:val="00337D19"/>
    <w:rsid w:val="00341AD3"/>
    <w:rsid w:val="00345FEF"/>
    <w:rsid w:val="003545DD"/>
    <w:rsid w:val="00356D7A"/>
    <w:rsid w:val="003617F1"/>
    <w:rsid w:val="003652EE"/>
    <w:rsid w:val="00373E25"/>
    <w:rsid w:val="003742CA"/>
    <w:rsid w:val="00376814"/>
    <w:rsid w:val="00377F6E"/>
    <w:rsid w:val="00387CF9"/>
    <w:rsid w:val="003906E8"/>
    <w:rsid w:val="00395180"/>
    <w:rsid w:val="003975A9"/>
    <w:rsid w:val="003A00FA"/>
    <w:rsid w:val="003A07AC"/>
    <w:rsid w:val="003A19F3"/>
    <w:rsid w:val="003A1A67"/>
    <w:rsid w:val="003A2A45"/>
    <w:rsid w:val="003A3001"/>
    <w:rsid w:val="003A323C"/>
    <w:rsid w:val="003A6C37"/>
    <w:rsid w:val="003B1784"/>
    <w:rsid w:val="003B373F"/>
    <w:rsid w:val="003B4EA6"/>
    <w:rsid w:val="003B5310"/>
    <w:rsid w:val="003B71A0"/>
    <w:rsid w:val="003C00F4"/>
    <w:rsid w:val="003D2E1B"/>
    <w:rsid w:val="003D5F96"/>
    <w:rsid w:val="003D6AC7"/>
    <w:rsid w:val="003D6F78"/>
    <w:rsid w:val="003D7970"/>
    <w:rsid w:val="003E5F7E"/>
    <w:rsid w:val="003F7ABC"/>
    <w:rsid w:val="00404268"/>
    <w:rsid w:val="0040562C"/>
    <w:rsid w:val="00405746"/>
    <w:rsid w:val="0040652A"/>
    <w:rsid w:val="0041485E"/>
    <w:rsid w:val="00414DDC"/>
    <w:rsid w:val="00415561"/>
    <w:rsid w:val="00416011"/>
    <w:rsid w:val="00422383"/>
    <w:rsid w:val="00423E5F"/>
    <w:rsid w:val="00427342"/>
    <w:rsid w:val="00427419"/>
    <w:rsid w:val="00430113"/>
    <w:rsid w:val="004306F4"/>
    <w:rsid w:val="00436D4A"/>
    <w:rsid w:val="004422CD"/>
    <w:rsid w:val="00442878"/>
    <w:rsid w:val="004437F6"/>
    <w:rsid w:val="00446F7A"/>
    <w:rsid w:val="00457581"/>
    <w:rsid w:val="00457F43"/>
    <w:rsid w:val="00460B12"/>
    <w:rsid w:val="00462F98"/>
    <w:rsid w:val="00465461"/>
    <w:rsid w:val="00472DD0"/>
    <w:rsid w:val="00474FE1"/>
    <w:rsid w:val="004761A8"/>
    <w:rsid w:val="00476955"/>
    <w:rsid w:val="00480144"/>
    <w:rsid w:val="00480B4D"/>
    <w:rsid w:val="00481A4F"/>
    <w:rsid w:val="004824FA"/>
    <w:rsid w:val="00482AA4"/>
    <w:rsid w:val="00482C6C"/>
    <w:rsid w:val="00482CD7"/>
    <w:rsid w:val="00483C6A"/>
    <w:rsid w:val="004858BA"/>
    <w:rsid w:val="00485B45"/>
    <w:rsid w:val="00487BCB"/>
    <w:rsid w:val="00491841"/>
    <w:rsid w:val="00491CE1"/>
    <w:rsid w:val="0049373B"/>
    <w:rsid w:val="004949E3"/>
    <w:rsid w:val="00494E7D"/>
    <w:rsid w:val="00497C0F"/>
    <w:rsid w:val="004A0CE0"/>
    <w:rsid w:val="004B1100"/>
    <w:rsid w:val="004B5B2B"/>
    <w:rsid w:val="004C0D16"/>
    <w:rsid w:val="004C28AF"/>
    <w:rsid w:val="004D0E6E"/>
    <w:rsid w:val="004D2FEF"/>
    <w:rsid w:val="004D5A1A"/>
    <w:rsid w:val="004D733B"/>
    <w:rsid w:val="004E26C9"/>
    <w:rsid w:val="004E33E4"/>
    <w:rsid w:val="004E566A"/>
    <w:rsid w:val="004F51FD"/>
    <w:rsid w:val="00502130"/>
    <w:rsid w:val="005046AF"/>
    <w:rsid w:val="00504F84"/>
    <w:rsid w:val="005161A6"/>
    <w:rsid w:val="005172B8"/>
    <w:rsid w:val="00521C83"/>
    <w:rsid w:val="005226FA"/>
    <w:rsid w:val="0052405C"/>
    <w:rsid w:val="00526099"/>
    <w:rsid w:val="00530655"/>
    <w:rsid w:val="00533136"/>
    <w:rsid w:val="005406B0"/>
    <w:rsid w:val="00544053"/>
    <w:rsid w:val="00544717"/>
    <w:rsid w:val="00556A4C"/>
    <w:rsid w:val="00560831"/>
    <w:rsid w:val="00561A63"/>
    <w:rsid w:val="0056448F"/>
    <w:rsid w:val="00587377"/>
    <w:rsid w:val="00596449"/>
    <w:rsid w:val="005A34B3"/>
    <w:rsid w:val="005B3FF9"/>
    <w:rsid w:val="005B4B90"/>
    <w:rsid w:val="005C18A1"/>
    <w:rsid w:val="005C5D35"/>
    <w:rsid w:val="005D0833"/>
    <w:rsid w:val="005D3CFE"/>
    <w:rsid w:val="005E3D52"/>
    <w:rsid w:val="005E4142"/>
    <w:rsid w:val="005E6795"/>
    <w:rsid w:val="005E6EF2"/>
    <w:rsid w:val="005F4D7C"/>
    <w:rsid w:val="005F582D"/>
    <w:rsid w:val="00602EC7"/>
    <w:rsid w:val="00606CE8"/>
    <w:rsid w:val="00610C55"/>
    <w:rsid w:val="0061271E"/>
    <w:rsid w:val="00612AE4"/>
    <w:rsid w:val="00620FD7"/>
    <w:rsid w:val="00621DBB"/>
    <w:rsid w:val="00621F6A"/>
    <w:rsid w:val="006272E7"/>
    <w:rsid w:val="00632990"/>
    <w:rsid w:val="00632B34"/>
    <w:rsid w:val="00636C3C"/>
    <w:rsid w:val="0064284C"/>
    <w:rsid w:val="00642A96"/>
    <w:rsid w:val="006458BF"/>
    <w:rsid w:val="0064655D"/>
    <w:rsid w:val="00647B65"/>
    <w:rsid w:val="00660FB1"/>
    <w:rsid w:val="00661633"/>
    <w:rsid w:val="0066580D"/>
    <w:rsid w:val="006676E8"/>
    <w:rsid w:val="0067107B"/>
    <w:rsid w:val="00672F30"/>
    <w:rsid w:val="006739AB"/>
    <w:rsid w:val="00684628"/>
    <w:rsid w:val="00690C34"/>
    <w:rsid w:val="006A6AD8"/>
    <w:rsid w:val="006A77CF"/>
    <w:rsid w:val="006B2B42"/>
    <w:rsid w:val="006B4437"/>
    <w:rsid w:val="006B4608"/>
    <w:rsid w:val="006B57AF"/>
    <w:rsid w:val="006C08FB"/>
    <w:rsid w:val="006C43C9"/>
    <w:rsid w:val="006C54EB"/>
    <w:rsid w:val="006D2FD7"/>
    <w:rsid w:val="006D312B"/>
    <w:rsid w:val="006E04DB"/>
    <w:rsid w:val="006E2263"/>
    <w:rsid w:val="006F24C5"/>
    <w:rsid w:val="006F3A4C"/>
    <w:rsid w:val="006F7D1A"/>
    <w:rsid w:val="007015A7"/>
    <w:rsid w:val="00705197"/>
    <w:rsid w:val="00711CC2"/>
    <w:rsid w:val="00716139"/>
    <w:rsid w:val="00716EFB"/>
    <w:rsid w:val="00721C74"/>
    <w:rsid w:val="00722B61"/>
    <w:rsid w:val="00723B8B"/>
    <w:rsid w:val="00723C2C"/>
    <w:rsid w:val="0073343E"/>
    <w:rsid w:val="0073534F"/>
    <w:rsid w:val="00735A76"/>
    <w:rsid w:val="00744911"/>
    <w:rsid w:val="00747DD4"/>
    <w:rsid w:val="007536CD"/>
    <w:rsid w:val="00760A30"/>
    <w:rsid w:val="0076767C"/>
    <w:rsid w:val="007920BB"/>
    <w:rsid w:val="007926A5"/>
    <w:rsid w:val="00793F2C"/>
    <w:rsid w:val="0079760E"/>
    <w:rsid w:val="00797687"/>
    <w:rsid w:val="00797B3B"/>
    <w:rsid w:val="007B4CA1"/>
    <w:rsid w:val="007B7038"/>
    <w:rsid w:val="007C48EF"/>
    <w:rsid w:val="007D6952"/>
    <w:rsid w:val="007D7B3B"/>
    <w:rsid w:val="007E13AA"/>
    <w:rsid w:val="007E218B"/>
    <w:rsid w:val="007E4239"/>
    <w:rsid w:val="007F1C88"/>
    <w:rsid w:val="008032D2"/>
    <w:rsid w:val="00804436"/>
    <w:rsid w:val="00811A36"/>
    <w:rsid w:val="00812D70"/>
    <w:rsid w:val="008139FB"/>
    <w:rsid w:val="00813AD0"/>
    <w:rsid w:val="0081530C"/>
    <w:rsid w:val="008256D3"/>
    <w:rsid w:val="0082597B"/>
    <w:rsid w:val="00826219"/>
    <w:rsid w:val="00837924"/>
    <w:rsid w:val="00843C2C"/>
    <w:rsid w:val="0085079C"/>
    <w:rsid w:val="0085096B"/>
    <w:rsid w:val="00855FE0"/>
    <w:rsid w:val="0085636C"/>
    <w:rsid w:val="0085682B"/>
    <w:rsid w:val="00856C4A"/>
    <w:rsid w:val="0085708C"/>
    <w:rsid w:val="00857DD4"/>
    <w:rsid w:val="00861941"/>
    <w:rsid w:val="00863208"/>
    <w:rsid w:val="0087039C"/>
    <w:rsid w:val="008845B7"/>
    <w:rsid w:val="00885ECE"/>
    <w:rsid w:val="00890FDC"/>
    <w:rsid w:val="00893267"/>
    <w:rsid w:val="00894E1B"/>
    <w:rsid w:val="008951FD"/>
    <w:rsid w:val="008959E0"/>
    <w:rsid w:val="00897DC6"/>
    <w:rsid w:val="008A3E5D"/>
    <w:rsid w:val="008A69A9"/>
    <w:rsid w:val="008A6D31"/>
    <w:rsid w:val="008A7A08"/>
    <w:rsid w:val="008B0C1A"/>
    <w:rsid w:val="008B3D72"/>
    <w:rsid w:val="008B4341"/>
    <w:rsid w:val="008B76E9"/>
    <w:rsid w:val="008C200B"/>
    <w:rsid w:val="008C332F"/>
    <w:rsid w:val="008D2B75"/>
    <w:rsid w:val="008D31C4"/>
    <w:rsid w:val="008D5D82"/>
    <w:rsid w:val="008E1382"/>
    <w:rsid w:val="008E16E6"/>
    <w:rsid w:val="008E62BB"/>
    <w:rsid w:val="008F10CD"/>
    <w:rsid w:val="008F2C72"/>
    <w:rsid w:val="00900EC9"/>
    <w:rsid w:val="00901768"/>
    <w:rsid w:val="00901C56"/>
    <w:rsid w:val="0090565E"/>
    <w:rsid w:val="009134C9"/>
    <w:rsid w:val="009134F4"/>
    <w:rsid w:val="00933529"/>
    <w:rsid w:val="00934855"/>
    <w:rsid w:val="009419F1"/>
    <w:rsid w:val="00944160"/>
    <w:rsid w:val="0094553F"/>
    <w:rsid w:val="00952BFA"/>
    <w:rsid w:val="0095526B"/>
    <w:rsid w:val="00955A2F"/>
    <w:rsid w:val="00956433"/>
    <w:rsid w:val="0097027A"/>
    <w:rsid w:val="0097080F"/>
    <w:rsid w:val="00970CC1"/>
    <w:rsid w:val="00972720"/>
    <w:rsid w:val="00973731"/>
    <w:rsid w:val="00973A02"/>
    <w:rsid w:val="009759D9"/>
    <w:rsid w:val="00976474"/>
    <w:rsid w:val="00980D2E"/>
    <w:rsid w:val="00982DC0"/>
    <w:rsid w:val="009846CF"/>
    <w:rsid w:val="00984842"/>
    <w:rsid w:val="00987A0E"/>
    <w:rsid w:val="00991938"/>
    <w:rsid w:val="00996EB4"/>
    <w:rsid w:val="009A31D4"/>
    <w:rsid w:val="009A4125"/>
    <w:rsid w:val="009B33DD"/>
    <w:rsid w:val="009B564B"/>
    <w:rsid w:val="009B60B5"/>
    <w:rsid w:val="009D05E9"/>
    <w:rsid w:val="009D170A"/>
    <w:rsid w:val="009D3599"/>
    <w:rsid w:val="009F076B"/>
    <w:rsid w:val="009F18B8"/>
    <w:rsid w:val="009F2198"/>
    <w:rsid w:val="009F3746"/>
    <w:rsid w:val="009F5CE4"/>
    <w:rsid w:val="00A009FA"/>
    <w:rsid w:val="00A0421B"/>
    <w:rsid w:val="00A2378B"/>
    <w:rsid w:val="00A237B5"/>
    <w:rsid w:val="00A26FBF"/>
    <w:rsid w:val="00A300B5"/>
    <w:rsid w:val="00A331FA"/>
    <w:rsid w:val="00A37802"/>
    <w:rsid w:val="00A40961"/>
    <w:rsid w:val="00A40F4F"/>
    <w:rsid w:val="00A47ACD"/>
    <w:rsid w:val="00A516B0"/>
    <w:rsid w:val="00A5526B"/>
    <w:rsid w:val="00A60F9C"/>
    <w:rsid w:val="00A63C5F"/>
    <w:rsid w:val="00A642A5"/>
    <w:rsid w:val="00A64D68"/>
    <w:rsid w:val="00A76E99"/>
    <w:rsid w:val="00A80D3D"/>
    <w:rsid w:val="00A83830"/>
    <w:rsid w:val="00A83E07"/>
    <w:rsid w:val="00A900AF"/>
    <w:rsid w:val="00AD2C22"/>
    <w:rsid w:val="00AE1470"/>
    <w:rsid w:val="00AE1619"/>
    <w:rsid w:val="00AE2836"/>
    <w:rsid w:val="00AE6484"/>
    <w:rsid w:val="00B05294"/>
    <w:rsid w:val="00B05487"/>
    <w:rsid w:val="00B264FD"/>
    <w:rsid w:val="00B26BA6"/>
    <w:rsid w:val="00B37648"/>
    <w:rsid w:val="00B45BA8"/>
    <w:rsid w:val="00B47428"/>
    <w:rsid w:val="00B5351F"/>
    <w:rsid w:val="00B53C70"/>
    <w:rsid w:val="00B5629F"/>
    <w:rsid w:val="00B57B8F"/>
    <w:rsid w:val="00B64ADB"/>
    <w:rsid w:val="00B66805"/>
    <w:rsid w:val="00B6684C"/>
    <w:rsid w:val="00B67238"/>
    <w:rsid w:val="00B7001A"/>
    <w:rsid w:val="00B76D9E"/>
    <w:rsid w:val="00B84E02"/>
    <w:rsid w:val="00B87206"/>
    <w:rsid w:val="00B94315"/>
    <w:rsid w:val="00B94C8C"/>
    <w:rsid w:val="00BA330F"/>
    <w:rsid w:val="00BA4C8C"/>
    <w:rsid w:val="00BA68B7"/>
    <w:rsid w:val="00BA6A14"/>
    <w:rsid w:val="00BB47C8"/>
    <w:rsid w:val="00BC26F4"/>
    <w:rsid w:val="00BC3FE0"/>
    <w:rsid w:val="00BC7A12"/>
    <w:rsid w:val="00BD1C58"/>
    <w:rsid w:val="00BD63C1"/>
    <w:rsid w:val="00BE0B2F"/>
    <w:rsid w:val="00BE71AD"/>
    <w:rsid w:val="00BE7CE4"/>
    <w:rsid w:val="00BF103B"/>
    <w:rsid w:val="00BF1288"/>
    <w:rsid w:val="00BF2001"/>
    <w:rsid w:val="00C027DB"/>
    <w:rsid w:val="00C054E9"/>
    <w:rsid w:val="00C102D7"/>
    <w:rsid w:val="00C1253B"/>
    <w:rsid w:val="00C1281E"/>
    <w:rsid w:val="00C129B0"/>
    <w:rsid w:val="00C148D8"/>
    <w:rsid w:val="00C16F59"/>
    <w:rsid w:val="00C20355"/>
    <w:rsid w:val="00C22A71"/>
    <w:rsid w:val="00C25F1C"/>
    <w:rsid w:val="00C32FB8"/>
    <w:rsid w:val="00C34FD8"/>
    <w:rsid w:val="00C35E2D"/>
    <w:rsid w:val="00C41DCF"/>
    <w:rsid w:val="00C4469B"/>
    <w:rsid w:val="00C50112"/>
    <w:rsid w:val="00C505BB"/>
    <w:rsid w:val="00C55560"/>
    <w:rsid w:val="00C56E60"/>
    <w:rsid w:val="00C629AF"/>
    <w:rsid w:val="00C654F4"/>
    <w:rsid w:val="00C659B5"/>
    <w:rsid w:val="00C67D8C"/>
    <w:rsid w:val="00C700C6"/>
    <w:rsid w:val="00C731D0"/>
    <w:rsid w:val="00C76B86"/>
    <w:rsid w:val="00C87628"/>
    <w:rsid w:val="00C87802"/>
    <w:rsid w:val="00C92B2D"/>
    <w:rsid w:val="00C93F37"/>
    <w:rsid w:val="00C9655A"/>
    <w:rsid w:val="00C97675"/>
    <w:rsid w:val="00CA0D12"/>
    <w:rsid w:val="00CA3749"/>
    <w:rsid w:val="00CA5B91"/>
    <w:rsid w:val="00CB33A4"/>
    <w:rsid w:val="00CB4D27"/>
    <w:rsid w:val="00CC4DE8"/>
    <w:rsid w:val="00CC5D11"/>
    <w:rsid w:val="00CD2539"/>
    <w:rsid w:val="00CD6420"/>
    <w:rsid w:val="00CE13BE"/>
    <w:rsid w:val="00CE2148"/>
    <w:rsid w:val="00CE54D1"/>
    <w:rsid w:val="00CE6F81"/>
    <w:rsid w:val="00CE7429"/>
    <w:rsid w:val="00CF6670"/>
    <w:rsid w:val="00D05594"/>
    <w:rsid w:val="00D10464"/>
    <w:rsid w:val="00D112C0"/>
    <w:rsid w:val="00D12217"/>
    <w:rsid w:val="00D1650B"/>
    <w:rsid w:val="00D16B0A"/>
    <w:rsid w:val="00D31458"/>
    <w:rsid w:val="00D31C95"/>
    <w:rsid w:val="00D32287"/>
    <w:rsid w:val="00D32AC2"/>
    <w:rsid w:val="00D34D12"/>
    <w:rsid w:val="00D36DE8"/>
    <w:rsid w:val="00D446F7"/>
    <w:rsid w:val="00D451FA"/>
    <w:rsid w:val="00D549CE"/>
    <w:rsid w:val="00D560EF"/>
    <w:rsid w:val="00D61F50"/>
    <w:rsid w:val="00D77A46"/>
    <w:rsid w:val="00D84B29"/>
    <w:rsid w:val="00D85923"/>
    <w:rsid w:val="00D8651B"/>
    <w:rsid w:val="00D930A6"/>
    <w:rsid w:val="00DA0640"/>
    <w:rsid w:val="00DA6CD3"/>
    <w:rsid w:val="00DB5E48"/>
    <w:rsid w:val="00DD78FB"/>
    <w:rsid w:val="00DE570A"/>
    <w:rsid w:val="00DE62EB"/>
    <w:rsid w:val="00DE7F7B"/>
    <w:rsid w:val="00DF0606"/>
    <w:rsid w:val="00DF2EF0"/>
    <w:rsid w:val="00DF76AF"/>
    <w:rsid w:val="00E010CA"/>
    <w:rsid w:val="00E01CCF"/>
    <w:rsid w:val="00E02889"/>
    <w:rsid w:val="00E03743"/>
    <w:rsid w:val="00E061D9"/>
    <w:rsid w:val="00E10804"/>
    <w:rsid w:val="00E12753"/>
    <w:rsid w:val="00E12E94"/>
    <w:rsid w:val="00E14633"/>
    <w:rsid w:val="00E156D7"/>
    <w:rsid w:val="00E23195"/>
    <w:rsid w:val="00E25485"/>
    <w:rsid w:val="00E26432"/>
    <w:rsid w:val="00E267D8"/>
    <w:rsid w:val="00E34BC3"/>
    <w:rsid w:val="00E35F0C"/>
    <w:rsid w:val="00E36677"/>
    <w:rsid w:val="00E41308"/>
    <w:rsid w:val="00E41EE3"/>
    <w:rsid w:val="00E538FF"/>
    <w:rsid w:val="00E5518B"/>
    <w:rsid w:val="00E67622"/>
    <w:rsid w:val="00E72072"/>
    <w:rsid w:val="00E74928"/>
    <w:rsid w:val="00E7736E"/>
    <w:rsid w:val="00E7754D"/>
    <w:rsid w:val="00E82429"/>
    <w:rsid w:val="00E8273B"/>
    <w:rsid w:val="00E835B6"/>
    <w:rsid w:val="00E86C45"/>
    <w:rsid w:val="00E87213"/>
    <w:rsid w:val="00E873A8"/>
    <w:rsid w:val="00E91D92"/>
    <w:rsid w:val="00EA5561"/>
    <w:rsid w:val="00EA5CB8"/>
    <w:rsid w:val="00EB13CC"/>
    <w:rsid w:val="00EB330E"/>
    <w:rsid w:val="00EC30E1"/>
    <w:rsid w:val="00ED0FEE"/>
    <w:rsid w:val="00EE2674"/>
    <w:rsid w:val="00EE3E3F"/>
    <w:rsid w:val="00EE73E1"/>
    <w:rsid w:val="00EF1FC9"/>
    <w:rsid w:val="00F000AF"/>
    <w:rsid w:val="00F01AB8"/>
    <w:rsid w:val="00F01E2D"/>
    <w:rsid w:val="00F07D57"/>
    <w:rsid w:val="00F107D5"/>
    <w:rsid w:val="00F21BE5"/>
    <w:rsid w:val="00F334B8"/>
    <w:rsid w:val="00F33519"/>
    <w:rsid w:val="00F33776"/>
    <w:rsid w:val="00F3422D"/>
    <w:rsid w:val="00F46096"/>
    <w:rsid w:val="00F5231E"/>
    <w:rsid w:val="00F55931"/>
    <w:rsid w:val="00F57BB2"/>
    <w:rsid w:val="00F60134"/>
    <w:rsid w:val="00F60EEE"/>
    <w:rsid w:val="00F636FB"/>
    <w:rsid w:val="00F730EC"/>
    <w:rsid w:val="00F73E33"/>
    <w:rsid w:val="00F80484"/>
    <w:rsid w:val="00F80CAF"/>
    <w:rsid w:val="00F8402A"/>
    <w:rsid w:val="00F869F3"/>
    <w:rsid w:val="00F87019"/>
    <w:rsid w:val="00F939F4"/>
    <w:rsid w:val="00F93B95"/>
    <w:rsid w:val="00FA3607"/>
    <w:rsid w:val="00FA4B13"/>
    <w:rsid w:val="00FA6A12"/>
    <w:rsid w:val="00FB159A"/>
    <w:rsid w:val="00FB735D"/>
    <w:rsid w:val="00FD2C88"/>
    <w:rsid w:val="00FD69FE"/>
    <w:rsid w:val="00FE30F2"/>
    <w:rsid w:val="00FE3226"/>
    <w:rsid w:val="00FE56C0"/>
    <w:rsid w:val="00FF057F"/>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0DCEBB"/>
  <w15:docId w15:val="{261F767D-2A97-4362-89A4-B361750A5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E7754D"/>
    <w:pPr>
      <w:spacing w:line="264" w:lineRule="auto"/>
    </w:pPr>
  </w:style>
  <w:style w:type="paragraph" w:styleId="Heading1">
    <w:name w:val="heading 1"/>
    <w:basedOn w:val="Normal"/>
    <w:next w:val="Normal"/>
    <w:link w:val="Heading1Char"/>
    <w:qFormat/>
    <w:rsid w:val="00E156D7"/>
    <w:pPr>
      <w:keepNext/>
      <w:keepLines/>
      <w:spacing w:line="288" w:lineRule="auto"/>
      <w:outlineLvl w:val="0"/>
    </w:pPr>
    <w:rPr>
      <w:rFonts w:asciiTheme="majorHAnsi" w:eastAsiaTheme="majorEastAsia" w:hAnsiTheme="majorHAnsi" w:cstheme="majorBidi"/>
      <w:bCs/>
      <w:color w:val="004F9F" w:themeColor="text1"/>
      <w:szCs w:val="28"/>
    </w:rPr>
  </w:style>
  <w:style w:type="paragraph" w:styleId="Heading2">
    <w:name w:val="heading 2"/>
    <w:basedOn w:val="Normal"/>
    <w:next w:val="Normal"/>
    <w:link w:val="Heading2Char"/>
    <w:semiHidden/>
    <w:unhideWhenUsed/>
    <w:qFormat/>
    <w:rsid w:val="00E156D7"/>
    <w:pPr>
      <w:keepNext/>
      <w:keepLines/>
      <w:spacing w:line="288" w:lineRule="auto"/>
      <w:outlineLvl w:val="1"/>
    </w:pPr>
    <w:rPr>
      <w:rFonts w:asciiTheme="majorHAnsi" w:eastAsiaTheme="majorEastAsia" w:hAnsiTheme="majorHAnsi" w:cstheme="majorBidi"/>
      <w:bCs/>
      <w:color w:val="65B32E" w:themeColor="text2"/>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AC208D"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AC208D"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551045"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551045"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1041"/>
    <w:pPr>
      <w:spacing w:line="240" w:lineRule="auto"/>
    </w:pPr>
    <w:rPr>
      <w:color w:val="004F9F" w:themeColor="text1"/>
      <w:sz w:val="16"/>
      <w:szCs w:val="24"/>
    </w:rPr>
  </w:style>
  <w:style w:type="character" w:customStyle="1" w:styleId="HeaderChar">
    <w:name w:val="Header Char"/>
    <w:basedOn w:val="DefaultParagraphFont"/>
    <w:link w:val="Header"/>
    <w:uiPriority w:val="99"/>
    <w:rsid w:val="00041041"/>
    <w:rPr>
      <w:color w:val="004F9F" w:themeColor="text1"/>
      <w:sz w:val="16"/>
      <w:szCs w:val="24"/>
    </w:rPr>
  </w:style>
  <w:style w:type="paragraph" w:styleId="Footer">
    <w:name w:val="footer"/>
    <w:basedOn w:val="Normal"/>
    <w:link w:val="FooterChar"/>
    <w:uiPriority w:val="99"/>
    <w:rsid w:val="00FA6A12"/>
    <w:pPr>
      <w:tabs>
        <w:tab w:val="center" w:pos="4680"/>
        <w:tab w:val="right" w:pos="9360"/>
      </w:tabs>
      <w:spacing w:line="240" w:lineRule="auto"/>
    </w:pPr>
    <w:rPr>
      <w:color w:val="004F9F" w:themeColor="text1"/>
      <w:sz w:val="16"/>
      <w:szCs w:val="16"/>
    </w:rPr>
  </w:style>
  <w:style w:type="character" w:customStyle="1" w:styleId="FooterChar">
    <w:name w:val="Footer Char"/>
    <w:basedOn w:val="DefaultParagraphFont"/>
    <w:link w:val="Footer"/>
    <w:uiPriority w:val="99"/>
    <w:rsid w:val="00FA6A12"/>
    <w:rPr>
      <w:color w:val="004F9F" w:themeColor="text1"/>
      <w:sz w:val="16"/>
      <w:szCs w:val="16"/>
    </w:rPr>
  </w:style>
  <w:style w:type="paragraph" w:customStyle="1" w:styleId="DateandRecipient">
    <w:name w:val="Date and Recipient"/>
    <w:basedOn w:val="Normal"/>
    <w:rsid w:val="00E7754D"/>
    <w:pPr>
      <w:spacing w:before="400"/>
    </w:pPr>
  </w:style>
  <w:style w:type="paragraph" w:styleId="BodyText">
    <w:name w:val="Body Text"/>
    <w:basedOn w:val="Normal"/>
    <w:link w:val="BodyTextChar"/>
    <w:rsid w:val="004437F6"/>
    <w:pPr>
      <w:spacing w:line="288" w:lineRule="auto"/>
    </w:pPr>
    <w:rPr>
      <w:szCs w:val="20"/>
    </w:rPr>
  </w:style>
  <w:style w:type="character" w:customStyle="1" w:styleId="BodyTextChar">
    <w:name w:val="Body Text Char"/>
    <w:basedOn w:val="DefaultParagraphFont"/>
    <w:link w:val="BodyText"/>
    <w:rsid w:val="004437F6"/>
    <w:rPr>
      <w:szCs w:val="20"/>
    </w:rPr>
  </w:style>
  <w:style w:type="paragraph" w:styleId="Signature">
    <w:name w:val="Signature"/>
    <w:basedOn w:val="Normal"/>
    <w:link w:val="SignatureChar"/>
    <w:rsid w:val="004437F6"/>
    <w:pPr>
      <w:spacing w:after="800" w:line="288" w:lineRule="auto"/>
    </w:pPr>
  </w:style>
  <w:style w:type="character" w:customStyle="1" w:styleId="SignatureChar">
    <w:name w:val="Signature Char"/>
    <w:basedOn w:val="DefaultParagraphFont"/>
    <w:link w:val="Signature"/>
    <w:rsid w:val="004437F6"/>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AC208D"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left w:w="0" w:type="dxa"/>
        <w:right w:w="0" w:type="dxa"/>
      </w:tblCellMar>
    </w:tblPr>
    <w:tcPr>
      <w:shd w:val="clear" w:color="auto" w:fill="FFFFFF" w:themeFill="background1"/>
    </w:tcPr>
  </w:style>
  <w:style w:type="table" w:customStyle="1" w:styleId="BorderTable-Header">
    <w:name w:val="Border Table - Header"/>
    <w:basedOn w:val="TableNormal"/>
    <w:rsid w:val="00E03743"/>
    <w:tblPr>
      <w:tblBorders>
        <w:top w:val="single" w:sz="4" w:space="0" w:color="007AF7" w:themeColor="text1" w:themeTint="BF"/>
        <w:left w:val="single" w:sz="4" w:space="0" w:color="007AF7" w:themeColor="text1" w:themeTint="BF"/>
        <w:bottom w:val="single" w:sz="4" w:space="0" w:color="007AF7" w:themeColor="text1" w:themeTint="BF"/>
        <w:right w:val="single" w:sz="4" w:space="0" w:color="007AF7"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007AF7"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AC208D" w:themeColor="accent1" w:shadow="1"/>
        <w:left w:val="single" w:sz="2" w:space="10" w:color="AC208D" w:themeColor="accent1" w:shadow="1"/>
        <w:bottom w:val="single" w:sz="2" w:space="10" w:color="AC208D" w:themeColor="accent1" w:shadow="1"/>
        <w:right w:val="single" w:sz="2" w:space="10" w:color="AC208D" w:themeColor="accent1" w:shadow="1"/>
      </w:pBdr>
      <w:ind w:left="1152" w:right="1152"/>
    </w:pPr>
    <w:rPr>
      <w:i/>
      <w:iCs/>
      <w:color w:val="AC208D"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007AF7" w:themeColor="text1" w:themeTint="BF"/>
      <w:sz w:val="16"/>
      <w:szCs w:val="16"/>
    </w:rPr>
  </w:style>
  <w:style w:type="paragraph" w:styleId="BodyTextFirstIndent">
    <w:name w:val="Body Text First Indent"/>
    <w:basedOn w:val="BodyText"/>
    <w:link w:val="BodyTextFirstIndentChar"/>
    <w:semiHidden/>
    <w:unhideWhenUsed/>
    <w:rsid w:val="00E03743"/>
    <w:pPr>
      <w:ind w:firstLine="360"/>
    </w:pPr>
    <w:rPr>
      <w:szCs w:val="22"/>
    </w:rPr>
  </w:style>
  <w:style w:type="character" w:customStyle="1" w:styleId="BodyTextFirstIndentChar">
    <w:name w:val="Body Text First Indent Char"/>
    <w:basedOn w:val="BodyTextChar"/>
    <w:link w:val="BodyTextFirstIndent"/>
    <w:semiHidden/>
    <w:rsid w:val="00E03743"/>
    <w:rPr>
      <w:color w:val="007AF7" w:themeColor="text1" w:themeTint="BF"/>
      <w:sz w:val="20"/>
      <w:szCs w:val="20"/>
    </w:rPr>
  </w:style>
  <w:style w:type="character" w:customStyle="1" w:styleId="BodyText2Char">
    <w:name w:val="Body Text 2 Char"/>
    <w:basedOn w:val="DefaultParagraphFont"/>
    <w:link w:val="BodyText2"/>
    <w:semiHidden/>
    <w:rsid w:val="00E03743"/>
    <w:rPr>
      <w:color w:val="007AF7"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007AF7"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007AF7"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007AF7" w:themeColor="text1" w:themeTint="BF"/>
      <w:sz w:val="16"/>
      <w:szCs w:val="16"/>
    </w:rPr>
  </w:style>
  <w:style w:type="paragraph" w:styleId="Caption">
    <w:name w:val="caption"/>
    <w:basedOn w:val="Normal"/>
    <w:next w:val="Normal"/>
    <w:semiHidden/>
    <w:unhideWhenUsed/>
    <w:qFormat/>
    <w:rsid w:val="00E03743"/>
    <w:pPr>
      <w:spacing w:after="200"/>
    </w:pPr>
    <w:rPr>
      <w:b/>
      <w:bCs/>
      <w:color w:val="AC208D" w:themeColor="accent1"/>
      <w:sz w:val="18"/>
      <w:szCs w:val="18"/>
    </w:rPr>
  </w:style>
  <w:style w:type="paragraph" w:styleId="Closing">
    <w:name w:val="Closing"/>
    <w:basedOn w:val="Normal"/>
    <w:link w:val="ClosingChar"/>
    <w:unhideWhenUsed/>
    <w:rsid w:val="00E7754D"/>
    <w:pPr>
      <w:spacing w:before="200"/>
    </w:pPr>
  </w:style>
  <w:style w:type="character" w:customStyle="1" w:styleId="ClosingChar">
    <w:name w:val="Closing Char"/>
    <w:basedOn w:val="DefaultParagraphFont"/>
    <w:link w:val="Closing"/>
    <w:rsid w:val="00E7754D"/>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007AF7"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007AF7"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007AF7"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007AF7"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007AF7"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007AF7"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007AF7" w:themeColor="text1" w:themeTint="BF"/>
      <w:sz w:val="20"/>
      <w:szCs w:val="20"/>
    </w:rPr>
  </w:style>
  <w:style w:type="character" w:customStyle="1" w:styleId="Heading1Char">
    <w:name w:val="Heading 1 Char"/>
    <w:basedOn w:val="DefaultParagraphFont"/>
    <w:link w:val="Heading1"/>
    <w:rsid w:val="00E156D7"/>
    <w:rPr>
      <w:rFonts w:asciiTheme="majorHAnsi" w:eastAsiaTheme="majorEastAsia" w:hAnsiTheme="majorHAnsi" w:cstheme="majorBidi"/>
      <w:bCs/>
      <w:color w:val="004F9F" w:themeColor="text1"/>
      <w:szCs w:val="28"/>
    </w:rPr>
  </w:style>
  <w:style w:type="character" w:customStyle="1" w:styleId="Heading2Char">
    <w:name w:val="Heading 2 Char"/>
    <w:basedOn w:val="DefaultParagraphFont"/>
    <w:link w:val="Heading2"/>
    <w:semiHidden/>
    <w:rsid w:val="00E156D7"/>
    <w:rPr>
      <w:rFonts w:asciiTheme="majorHAnsi" w:eastAsiaTheme="majorEastAsia" w:hAnsiTheme="majorHAnsi" w:cstheme="majorBidi"/>
      <w:bCs/>
      <w:color w:val="65B32E" w:themeColor="text2"/>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AC208D"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AC208D"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551045"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551045"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007AF7"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007AF7" w:themeColor="text1" w:themeTint="BF"/>
      <w:sz w:val="20"/>
      <w:szCs w:val="20"/>
    </w:rPr>
  </w:style>
  <w:style w:type="character" w:customStyle="1" w:styleId="Heading9Char">
    <w:name w:val="Heading 9 Char"/>
    <w:basedOn w:val="DefaultParagraphFont"/>
    <w:link w:val="Heading9"/>
    <w:semiHidden/>
    <w:rsid w:val="00E03743"/>
    <w:rPr>
      <w:rFonts w:asciiTheme="majorHAnsi" w:eastAsiaTheme="majorEastAsia" w:hAnsiTheme="majorHAnsi" w:cstheme="majorBidi"/>
      <w:i/>
      <w:iCs/>
      <w:color w:val="007AF7"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007AF7"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007AF7"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7AF7"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007AF7"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007AF7" w:themeColor="text1" w:themeTint="BF"/>
      <w:sz w:val="24"/>
      <w:szCs w:val="24"/>
      <w:shd w:val="pct20" w:color="auto" w:fill="auto"/>
    </w:rPr>
  </w:style>
  <w:style w:type="paragraph" w:styleId="NormalWeb">
    <w:name w:val="Normal (Web)"/>
    <w:basedOn w:val="Normal"/>
    <w:semiHidden/>
    <w:unhideWhenUsed/>
    <w:rsid w:val="00E03743"/>
    <w:rPr>
      <w:rFonts w:ascii="Times New Roman" w:hAnsi="Times New Roman" w:cs="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007AF7" w:themeColor="text1" w:themeTint="BF"/>
      <w:sz w:val="20"/>
    </w:rPr>
  </w:style>
  <w:style w:type="paragraph" w:styleId="PlainText">
    <w:name w:val="Plain Text"/>
    <w:basedOn w:val="Normal"/>
    <w:link w:val="PlainTextChar"/>
    <w:uiPriority w:val="99"/>
    <w:unhideWhenUsed/>
    <w:rsid w:val="00E03743"/>
    <w:rPr>
      <w:rFonts w:ascii="Consolas" w:hAnsi="Consolas"/>
      <w:sz w:val="21"/>
      <w:szCs w:val="21"/>
    </w:rPr>
  </w:style>
  <w:style w:type="character" w:customStyle="1" w:styleId="PlainTextChar">
    <w:name w:val="Plain Text Char"/>
    <w:basedOn w:val="DefaultParagraphFont"/>
    <w:link w:val="PlainText"/>
    <w:uiPriority w:val="99"/>
    <w:semiHidden/>
    <w:rsid w:val="00E03743"/>
    <w:rPr>
      <w:rFonts w:ascii="Consolas" w:hAnsi="Consolas"/>
      <w:color w:val="007AF7" w:themeColor="text1" w:themeTint="BF"/>
      <w:sz w:val="21"/>
      <w:szCs w:val="21"/>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007AF7" w:themeColor="text1" w:themeTint="BF"/>
      <w:sz w:val="20"/>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AC208D" w:themeColor="accent1"/>
      </w:pBdr>
      <w:spacing w:after="300"/>
      <w:contextualSpacing/>
    </w:pPr>
    <w:rPr>
      <w:rFonts w:asciiTheme="majorHAnsi" w:eastAsiaTheme="majorEastAsia" w:hAnsiTheme="majorHAnsi" w:cstheme="majorBidi"/>
      <w:color w:val="4B8522"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4B8522"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table" w:styleId="TableGrid">
    <w:name w:val="Table Grid"/>
    <w:basedOn w:val="TableNormal"/>
    <w:uiPriority w:val="59"/>
    <w:rsid w:val="00442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470"/>
    <w:rPr>
      <w:color w:val="0000FF"/>
      <w:u w:val="single"/>
    </w:rPr>
  </w:style>
  <w:style w:type="character" w:styleId="Strong">
    <w:name w:val="Strong"/>
    <w:basedOn w:val="DefaultParagraphFont"/>
    <w:uiPriority w:val="22"/>
    <w:qFormat/>
    <w:rsid w:val="00E254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00379">
      <w:bodyDiv w:val="1"/>
      <w:marLeft w:val="0"/>
      <w:marRight w:val="0"/>
      <w:marTop w:val="0"/>
      <w:marBottom w:val="0"/>
      <w:divBdr>
        <w:top w:val="none" w:sz="0" w:space="0" w:color="auto"/>
        <w:left w:val="none" w:sz="0" w:space="0" w:color="auto"/>
        <w:bottom w:val="none" w:sz="0" w:space="0" w:color="auto"/>
        <w:right w:val="none" w:sz="0" w:space="0" w:color="auto"/>
      </w:divBdr>
    </w:div>
    <w:div w:id="94181407">
      <w:bodyDiv w:val="1"/>
      <w:marLeft w:val="0"/>
      <w:marRight w:val="0"/>
      <w:marTop w:val="0"/>
      <w:marBottom w:val="0"/>
      <w:divBdr>
        <w:top w:val="none" w:sz="0" w:space="0" w:color="auto"/>
        <w:left w:val="none" w:sz="0" w:space="0" w:color="auto"/>
        <w:bottom w:val="none" w:sz="0" w:space="0" w:color="auto"/>
        <w:right w:val="none" w:sz="0" w:space="0" w:color="auto"/>
      </w:divBdr>
    </w:div>
    <w:div w:id="418872235">
      <w:bodyDiv w:val="1"/>
      <w:marLeft w:val="0"/>
      <w:marRight w:val="0"/>
      <w:marTop w:val="0"/>
      <w:marBottom w:val="0"/>
      <w:divBdr>
        <w:top w:val="none" w:sz="0" w:space="0" w:color="auto"/>
        <w:left w:val="none" w:sz="0" w:space="0" w:color="auto"/>
        <w:bottom w:val="none" w:sz="0" w:space="0" w:color="auto"/>
        <w:right w:val="none" w:sz="0" w:space="0" w:color="auto"/>
      </w:divBdr>
    </w:div>
    <w:div w:id="773984984">
      <w:bodyDiv w:val="1"/>
      <w:marLeft w:val="0"/>
      <w:marRight w:val="0"/>
      <w:marTop w:val="0"/>
      <w:marBottom w:val="0"/>
      <w:divBdr>
        <w:top w:val="none" w:sz="0" w:space="0" w:color="auto"/>
        <w:left w:val="none" w:sz="0" w:space="0" w:color="auto"/>
        <w:bottom w:val="none" w:sz="0" w:space="0" w:color="auto"/>
        <w:right w:val="none" w:sz="0" w:space="0" w:color="auto"/>
      </w:divBdr>
    </w:div>
    <w:div w:id="877936622">
      <w:bodyDiv w:val="1"/>
      <w:marLeft w:val="0"/>
      <w:marRight w:val="0"/>
      <w:marTop w:val="0"/>
      <w:marBottom w:val="0"/>
      <w:divBdr>
        <w:top w:val="none" w:sz="0" w:space="0" w:color="auto"/>
        <w:left w:val="none" w:sz="0" w:space="0" w:color="auto"/>
        <w:bottom w:val="none" w:sz="0" w:space="0" w:color="auto"/>
        <w:right w:val="none" w:sz="0" w:space="0" w:color="auto"/>
      </w:divBdr>
    </w:div>
    <w:div w:id="199606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lcommunityportal.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wl.co.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Esh_Group" TargetMode="External"/><Relationship Id="rId2" Type="http://schemas.openxmlformats.org/officeDocument/2006/relationships/hyperlink" Target="http://www.linkedin.com/company/esh-group" TargetMode="External"/><Relationship Id="rId1" Type="http://schemas.openxmlformats.org/officeDocument/2006/relationships/hyperlink" Target="http://www.facebook.com/eshhold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arm\LOCALS~1\Temp\1\Temporary%20Directory%201%20for%20MS-WORD_TEMPLATES.zip\MS-WORD_TEMPLATES\LETTERHEAD%20TEMPLATES\NWL%20Letterhead%20template.dotx" TargetMode="External"/></Relationships>
</file>

<file path=word/theme/theme1.xml><?xml version="1.0" encoding="utf-8"?>
<a:theme xmlns:a="http://schemas.openxmlformats.org/drawingml/2006/main" name="NWL theme">
  <a:themeElements>
    <a:clrScheme name="NWL colours">
      <a:dk1>
        <a:srgbClr val="004F9F"/>
      </a:dk1>
      <a:lt1>
        <a:sysClr val="window" lastClr="FFFFFF"/>
      </a:lt1>
      <a:dk2>
        <a:srgbClr val="65B32E"/>
      </a:dk2>
      <a:lt2>
        <a:srgbClr val="FFFFFF"/>
      </a:lt2>
      <a:accent1>
        <a:srgbClr val="AC208D"/>
      </a:accent1>
      <a:accent2>
        <a:srgbClr val="D58FC6"/>
      </a:accent2>
      <a:accent3>
        <a:srgbClr val="004F9F"/>
      </a:accent3>
      <a:accent4>
        <a:srgbClr val="80BBDF"/>
      </a:accent4>
      <a:accent5>
        <a:srgbClr val="00A89C"/>
      </a:accent5>
      <a:accent6>
        <a:srgbClr val="80D3CD"/>
      </a:accent6>
      <a:hlink>
        <a:srgbClr val="ED145B"/>
      </a:hlink>
      <a:folHlink>
        <a:srgbClr val="F3792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34CA7-602E-4467-8325-23823A8BB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NWL Letterhead template</Template>
  <TotalTime>8</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Northumbrian Water Ltd</Company>
  <LinksUpToDate>false</LinksUpToDate>
  <CharactersWithSpaces>2142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dc:creator>
  <cp:lastModifiedBy>Anthony Birkett</cp:lastModifiedBy>
  <cp:revision>4</cp:revision>
  <cp:lastPrinted>2016-08-25T14:51:00Z</cp:lastPrinted>
  <dcterms:created xsi:type="dcterms:W3CDTF">2017-08-01T08:06:00Z</dcterms:created>
  <dcterms:modified xsi:type="dcterms:W3CDTF">2017-08-01T14:15:00Z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-931815008</vt:i4>
  </property>
</Properties>
</file>