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DE9" w:rsidRDefault="002D7DE9" w:rsidP="002D7DE9">
      <w:pPr>
        <w:rPr>
          <w:rFonts w:ascii="Arial" w:hAnsi="Arial" w:cs="Arial"/>
          <w:sz w:val="20"/>
          <w:szCs w:val="20"/>
        </w:rPr>
      </w:pPr>
    </w:p>
    <w:p w:rsidR="002D7DE9" w:rsidRDefault="002D7DE9" w:rsidP="002D7DE9">
      <w:pPr>
        <w:rPr>
          <w:rFonts w:ascii="Arial" w:hAnsi="Arial" w:cs="Arial"/>
          <w:sz w:val="20"/>
          <w:szCs w:val="20"/>
        </w:rPr>
      </w:pPr>
    </w:p>
    <w:p w:rsidR="00B76D9E" w:rsidRDefault="00B76D9E" w:rsidP="00B76D9E">
      <w:pPr>
        <w:spacing w:after="120" w:line="240" w:lineRule="auto"/>
        <w:jc w:val="right"/>
        <w:rPr>
          <w:rFonts w:cs="Arial"/>
          <w:color w:val="00544D" w:themeColor="accent5" w:themeShade="80"/>
          <w:sz w:val="18"/>
          <w:szCs w:val="18"/>
        </w:rPr>
      </w:pPr>
      <w:r>
        <w:rPr>
          <w:rFonts w:cs="Arial"/>
          <w:color w:val="00544D" w:themeColor="accent5" w:themeShade="80"/>
          <w:sz w:val="18"/>
          <w:szCs w:val="18"/>
        </w:rPr>
        <w:t>ESH –MWH</w:t>
      </w:r>
    </w:p>
    <w:p w:rsidR="00B76D9E" w:rsidRPr="00B76D9E" w:rsidRDefault="00B76D9E" w:rsidP="00B76D9E">
      <w:pPr>
        <w:spacing w:after="120" w:line="240" w:lineRule="auto"/>
        <w:jc w:val="right"/>
        <w:rPr>
          <w:rFonts w:cs="Arial"/>
          <w:color w:val="00544D" w:themeColor="accent5" w:themeShade="80"/>
          <w:sz w:val="18"/>
          <w:szCs w:val="18"/>
        </w:rPr>
      </w:pPr>
      <w:r w:rsidRPr="00B76D9E">
        <w:rPr>
          <w:rFonts w:cs="Arial"/>
          <w:color w:val="00544D" w:themeColor="accent5" w:themeShade="80"/>
          <w:sz w:val="18"/>
          <w:szCs w:val="18"/>
        </w:rPr>
        <w:t>Esh House</w:t>
      </w:r>
    </w:p>
    <w:p w:rsidR="00B76D9E" w:rsidRPr="00B76D9E" w:rsidRDefault="00B76D9E" w:rsidP="00B76D9E">
      <w:pPr>
        <w:spacing w:after="120" w:line="240" w:lineRule="auto"/>
        <w:jc w:val="right"/>
        <w:rPr>
          <w:rFonts w:cs="Arial"/>
          <w:color w:val="00544D" w:themeColor="accent5" w:themeShade="80"/>
          <w:sz w:val="18"/>
          <w:szCs w:val="18"/>
        </w:rPr>
      </w:pPr>
      <w:r w:rsidRPr="00B76D9E">
        <w:rPr>
          <w:rFonts w:cs="Arial"/>
          <w:color w:val="00544D" w:themeColor="accent5" w:themeShade="80"/>
          <w:sz w:val="18"/>
          <w:szCs w:val="18"/>
        </w:rPr>
        <w:t>Bowburn North Ind. Estate</w:t>
      </w:r>
    </w:p>
    <w:p w:rsidR="00B76D9E" w:rsidRPr="00B76D9E" w:rsidRDefault="00B76D9E" w:rsidP="00B76D9E">
      <w:pPr>
        <w:spacing w:after="120" w:line="240" w:lineRule="auto"/>
        <w:jc w:val="right"/>
        <w:rPr>
          <w:rFonts w:cs="Arial"/>
          <w:color w:val="00544D" w:themeColor="accent5" w:themeShade="80"/>
          <w:sz w:val="18"/>
          <w:szCs w:val="18"/>
        </w:rPr>
      </w:pPr>
      <w:r w:rsidRPr="00B76D9E">
        <w:rPr>
          <w:rFonts w:cs="Arial"/>
          <w:color w:val="00544D" w:themeColor="accent5" w:themeShade="80"/>
          <w:sz w:val="18"/>
          <w:szCs w:val="18"/>
        </w:rPr>
        <w:t>Bowburn</w:t>
      </w:r>
    </w:p>
    <w:p w:rsidR="00B76D9E" w:rsidRPr="00B76D9E" w:rsidRDefault="00B76D9E" w:rsidP="00B76D9E">
      <w:pPr>
        <w:spacing w:after="120" w:line="240" w:lineRule="auto"/>
        <w:jc w:val="right"/>
        <w:rPr>
          <w:rFonts w:cs="Arial"/>
          <w:color w:val="00544D" w:themeColor="accent5" w:themeShade="80"/>
          <w:sz w:val="18"/>
          <w:szCs w:val="18"/>
        </w:rPr>
      </w:pPr>
      <w:r w:rsidRPr="00B76D9E">
        <w:rPr>
          <w:rFonts w:cs="Arial"/>
          <w:color w:val="00544D" w:themeColor="accent5" w:themeShade="80"/>
          <w:sz w:val="18"/>
          <w:szCs w:val="18"/>
        </w:rPr>
        <w:t>Durham</w:t>
      </w:r>
    </w:p>
    <w:p w:rsidR="00636C3C" w:rsidRPr="00166735" w:rsidRDefault="00B76D9E" w:rsidP="00166735">
      <w:pPr>
        <w:spacing w:after="120" w:line="240" w:lineRule="auto"/>
        <w:jc w:val="right"/>
        <w:rPr>
          <w:rFonts w:cs="Arial"/>
          <w:color w:val="00544D" w:themeColor="accent5" w:themeShade="80"/>
          <w:sz w:val="18"/>
          <w:szCs w:val="18"/>
        </w:rPr>
      </w:pPr>
      <w:r w:rsidRPr="00B76D9E">
        <w:rPr>
          <w:rFonts w:cs="Arial"/>
          <w:color w:val="00544D" w:themeColor="accent5" w:themeShade="80"/>
          <w:sz w:val="18"/>
          <w:szCs w:val="18"/>
        </w:rPr>
        <w:t>DH6 5PF</w:t>
      </w:r>
    </w:p>
    <w:p w:rsidR="00E87213" w:rsidRPr="00E41EE3" w:rsidRDefault="002F0672" w:rsidP="00166735">
      <w:pPr>
        <w:spacing w:before="240" w:after="240"/>
        <w:rPr>
          <w:rFonts w:ascii="Arial" w:hAnsi="Arial" w:cs="Arial"/>
          <w:sz w:val="19"/>
          <w:szCs w:val="19"/>
        </w:rPr>
      </w:pPr>
      <w:r>
        <w:rPr>
          <w:rFonts w:ascii="Arial" w:hAnsi="Arial" w:cs="Arial"/>
          <w:sz w:val="19"/>
          <w:szCs w:val="19"/>
        </w:rPr>
        <w:t>Our Ref: C2</w:t>
      </w:r>
      <w:r w:rsidR="00904D1B">
        <w:rPr>
          <w:rFonts w:ascii="Arial" w:hAnsi="Arial" w:cs="Arial"/>
          <w:sz w:val="19"/>
          <w:szCs w:val="19"/>
        </w:rPr>
        <w:t>58</w:t>
      </w:r>
      <w:r w:rsidR="00B02A55">
        <w:rPr>
          <w:rFonts w:ascii="Arial" w:hAnsi="Arial" w:cs="Arial"/>
          <w:sz w:val="19"/>
          <w:szCs w:val="19"/>
        </w:rPr>
        <w:t>1</w:t>
      </w:r>
      <w:r w:rsidR="00C30FA8">
        <w:rPr>
          <w:rFonts w:ascii="Arial" w:hAnsi="Arial" w:cs="Arial"/>
          <w:sz w:val="19"/>
          <w:szCs w:val="19"/>
        </w:rPr>
        <w:t>/CT</w:t>
      </w:r>
      <w:r w:rsidR="00F7146E">
        <w:rPr>
          <w:rFonts w:ascii="Arial" w:hAnsi="Arial" w:cs="Arial"/>
          <w:sz w:val="19"/>
          <w:szCs w:val="19"/>
        </w:rPr>
        <w:t>/010</w:t>
      </w:r>
    </w:p>
    <w:p w:rsidR="00E87213" w:rsidRPr="00E41EE3" w:rsidRDefault="00F7146E" w:rsidP="00166735">
      <w:pPr>
        <w:spacing w:before="240" w:after="240"/>
        <w:rPr>
          <w:rFonts w:ascii="Arial" w:hAnsi="Arial" w:cs="Arial"/>
          <w:sz w:val="19"/>
          <w:szCs w:val="19"/>
        </w:rPr>
      </w:pPr>
      <w:r>
        <w:rPr>
          <w:rFonts w:ascii="Arial" w:hAnsi="Arial" w:cs="Arial"/>
          <w:sz w:val="19"/>
          <w:szCs w:val="19"/>
        </w:rPr>
        <w:t>3 May</w:t>
      </w:r>
      <w:r w:rsidR="00B95F42">
        <w:rPr>
          <w:rFonts w:ascii="Arial" w:hAnsi="Arial" w:cs="Arial"/>
          <w:sz w:val="19"/>
          <w:szCs w:val="19"/>
        </w:rPr>
        <w:t xml:space="preserve"> </w:t>
      </w:r>
      <w:r w:rsidR="0052084A">
        <w:rPr>
          <w:rFonts w:ascii="Arial" w:hAnsi="Arial" w:cs="Arial"/>
          <w:sz w:val="19"/>
          <w:szCs w:val="19"/>
        </w:rPr>
        <w:t>2017</w:t>
      </w:r>
    </w:p>
    <w:p w:rsidR="00E87213" w:rsidRPr="00E41EE3" w:rsidRDefault="00E87213" w:rsidP="00166735">
      <w:pPr>
        <w:spacing w:before="240" w:after="240"/>
        <w:jc w:val="both"/>
        <w:rPr>
          <w:rFonts w:ascii="Arial" w:hAnsi="Arial" w:cs="Arial"/>
          <w:sz w:val="19"/>
          <w:szCs w:val="19"/>
        </w:rPr>
      </w:pPr>
      <w:r w:rsidRPr="00E41EE3">
        <w:rPr>
          <w:rFonts w:ascii="Arial" w:hAnsi="Arial" w:cs="Arial"/>
          <w:sz w:val="19"/>
          <w:szCs w:val="19"/>
        </w:rPr>
        <w:t>Dear Customer</w:t>
      </w:r>
    </w:p>
    <w:p w:rsidR="005E6795" w:rsidRDefault="00E87213" w:rsidP="00166735">
      <w:pPr>
        <w:spacing w:before="240" w:after="240"/>
        <w:jc w:val="both"/>
        <w:rPr>
          <w:rFonts w:ascii="Arial" w:hAnsi="Arial" w:cs="Arial"/>
          <w:b/>
          <w:sz w:val="19"/>
          <w:szCs w:val="19"/>
        </w:rPr>
      </w:pPr>
      <w:r w:rsidRPr="00E41EE3">
        <w:rPr>
          <w:rFonts w:ascii="Arial" w:hAnsi="Arial" w:cs="Arial"/>
          <w:b/>
          <w:sz w:val="19"/>
          <w:szCs w:val="19"/>
        </w:rPr>
        <w:t>Construction Work in your area –</w:t>
      </w:r>
      <w:r w:rsidR="00DC550B">
        <w:rPr>
          <w:rFonts w:ascii="Arial" w:hAnsi="Arial" w:cs="Arial"/>
          <w:b/>
          <w:sz w:val="19"/>
          <w:szCs w:val="19"/>
        </w:rPr>
        <w:t xml:space="preserve"> West Brunton Farm</w:t>
      </w:r>
    </w:p>
    <w:p w:rsidR="00DC550B" w:rsidRPr="003A0CF9" w:rsidRDefault="00DC550B" w:rsidP="00166735">
      <w:pPr>
        <w:spacing w:before="240" w:after="240"/>
        <w:jc w:val="both"/>
        <w:rPr>
          <w:rFonts w:cstheme="minorHAnsi"/>
          <w:sz w:val="18"/>
          <w:szCs w:val="18"/>
        </w:rPr>
      </w:pPr>
      <w:r w:rsidRPr="003A0CF9">
        <w:rPr>
          <w:rFonts w:cstheme="minorHAnsi"/>
          <w:sz w:val="18"/>
          <w:szCs w:val="18"/>
        </w:rPr>
        <w:t xml:space="preserve">As you will be aware Northumbrian Water are working in your area to </w:t>
      </w:r>
      <w:r>
        <w:rPr>
          <w:rFonts w:cstheme="minorHAnsi"/>
          <w:sz w:val="18"/>
          <w:szCs w:val="18"/>
        </w:rPr>
        <w:t>upgrade the sewer network in West Brunton Farm</w:t>
      </w:r>
      <w:r w:rsidRPr="003A0CF9">
        <w:rPr>
          <w:rFonts w:cstheme="minorHAnsi"/>
          <w:sz w:val="18"/>
          <w:szCs w:val="18"/>
        </w:rPr>
        <w:t>.</w:t>
      </w:r>
    </w:p>
    <w:p w:rsidR="00B02A55" w:rsidRDefault="00161171" w:rsidP="00166735">
      <w:pPr>
        <w:spacing w:before="240" w:after="240"/>
        <w:jc w:val="both"/>
        <w:rPr>
          <w:rFonts w:cstheme="minorHAnsi"/>
          <w:sz w:val="18"/>
          <w:szCs w:val="18"/>
        </w:rPr>
      </w:pPr>
      <w:r>
        <w:rPr>
          <w:rFonts w:cstheme="minorHAnsi"/>
          <w:sz w:val="18"/>
          <w:szCs w:val="18"/>
        </w:rPr>
        <w:t xml:space="preserve">On </w:t>
      </w:r>
      <w:r w:rsidR="00F7146E">
        <w:rPr>
          <w:rFonts w:cstheme="minorHAnsi"/>
          <w:sz w:val="18"/>
          <w:szCs w:val="18"/>
        </w:rPr>
        <w:t>Thursday 11 May</w:t>
      </w:r>
      <w:r>
        <w:rPr>
          <w:rFonts w:cstheme="minorHAnsi"/>
          <w:sz w:val="18"/>
          <w:szCs w:val="18"/>
        </w:rPr>
        <w:t xml:space="preserve"> 2017 we are scheduled to start work on installing pipes across </w:t>
      </w:r>
      <w:proofErr w:type="spellStart"/>
      <w:r w:rsidR="00F7146E">
        <w:rPr>
          <w:rFonts w:cstheme="minorHAnsi"/>
          <w:sz w:val="18"/>
          <w:szCs w:val="18"/>
        </w:rPr>
        <w:t>Brunton</w:t>
      </w:r>
      <w:proofErr w:type="spellEnd"/>
      <w:r w:rsidR="00F7146E">
        <w:rPr>
          <w:rFonts w:cstheme="minorHAnsi"/>
          <w:sz w:val="18"/>
          <w:szCs w:val="18"/>
        </w:rPr>
        <w:t xml:space="preserve"> Lane. Access </w:t>
      </w:r>
      <w:proofErr w:type="spellStart"/>
      <w:r w:rsidR="00F7146E">
        <w:rPr>
          <w:rFonts w:cstheme="minorHAnsi"/>
          <w:sz w:val="18"/>
          <w:szCs w:val="18"/>
        </w:rPr>
        <w:t>wil</w:t>
      </w:r>
      <w:proofErr w:type="spellEnd"/>
      <w:r w:rsidR="00F7146E">
        <w:rPr>
          <w:rFonts w:cstheme="minorHAnsi"/>
          <w:sz w:val="18"/>
          <w:szCs w:val="18"/>
        </w:rPr>
        <w:t xml:space="preserve"> be maintained, however the carria</w:t>
      </w:r>
      <w:r w:rsidR="00600A2D">
        <w:rPr>
          <w:rFonts w:cstheme="minorHAnsi"/>
          <w:sz w:val="18"/>
          <w:szCs w:val="18"/>
        </w:rPr>
        <w:t>geway will be narrower than usual</w:t>
      </w:r>
      <w:r w:rsidR="00F7146E">
        <w:rPr>
          <w:rFonts w:cstheme="minorHAnsi"/>
          <w:sz w:val="18"/>
          <w:szCs w:val="18"/>
        </w:rPr>
        <w:t>. There will be a priority give way system in place which may lead to slight delays. The work is expected to take a maximum of 4 days.</w:t>
      </w:r>
    </w:p>
    <w:p w:rsidR="00DC550B" w:rsidRPr="003A0CF9" w:rsidRDefault="00DC550B" w:rsidP="00166735">
      <w:pPr>
        <w:spacing w:before="240" w:after="240"/>
        <w:jc w:val="both"/>
        <w:rPr>
          <w:rFonts w:cstheme="minorHAnsi"/>
          <w:sz w:val="18"/>
          <w:szCs w:val="18"/>
        </w:rPr>
      </w:pPr>
      <w:r w:rsidRPr="003A0CF9">
        <w:rPr>
          <w:rFonts w:cstheme="minorHAnsi"/>
          <w:sz w:val="18"/>
          <w:szCs w:val="18"/>
        </w:rPr>
        <w:t xml:space="preserve">The easiest way to check on progress of the </w:t>
      </w:r>
      <w:r w:rsidR="00161171">
        <w:rPr>
          <w:rFonts w:cstheme="minorHAnsi"/>
          <w:sz w:val="18"/>
          <w:szCs w:val="18"/>
        </w:rPr>
        <w:t>work</w:t>
      </w:r>
      <w:r w:rsidRPr="003A0CF9">
        <w:rPr>
          <w:rFonts w:cstheme="minorHAnsi"/>
          <w:sz w:val="18"/>
          <w:szCs w:val="18"/>
        </w:rPr>
        <w:t xml:space="preserve"> is by using the Portal. You can access the Portal by visiting </w:t>
      </w:r>
      <w:hyperlink r:id="rId8" w:history="1">
        <w:r w:rsidRPr="003A0CF9">
          <w:rPr>
            <w:rStyle w:val="Hyperlink"/>
            <w:rFonts w:cstheme="minorHAnsi"/>
            <w:b/>
            <w:bCs/>
            <w:sz w:val="18"/>
            <w:szCs w:val="18"/>
          </w:rPr>
          <w:t>www.nwlcommunityportal.co.uk</w:t>
        </w:r>
      </w:hyperlink>
      <w:r w:rsidRPr="003A0CF9">
        <w:rPr>
          <w:rStyle w:val="Hyperlink"/>
          <w:rFonts w:cstheme="minorHAnsi"/>
          <w:sz w:val="18"/>
          <w:szCs w:val="18"/>
          <w:u w:val="none"/>
        </w:rPr>
        <w:t xml:space="preserve">  </w:t>
      </w:r>
      <w:r w:rsidRPr="003A0CF9">
        <w:rPr>
          <w:rStyle w:val="Hyperlink"/>
          <w:rFonts w:cstheme="minorHAnsi"/>
          <w:color w:val="auto"/>
          <w:sz w:val="18"/>
          <w:szCs w:val="18"/>
          <w:u w:val="none"/>
        </w:rPr>
        <w:t>and</w:t>
      </w:r>
      <w:r w:rsidRPr="003A0CF9">
        <w:rPr>
          <w:rStyle w:val="Hyperlink"/>
          <w:rFonts w:cstheme="minorHAnsi"/>
          <w:sz w:val="18"/>
          <w:szCs w:val="18"/>
          <w:u w:val="none"/>
        </w:rPr>
        <w:t xml:space="preserve"> </w:t>
      </w:r>
      <w:r w:rsidRPr="003A0CF9">
        <w:rPr>
          <w:rFonts w:cstheme="minorHAnsi"/>
          <w:sz w:val="18"/>
          <w:szCs w:val="18"/>
        </w:rPr>
        <w:t xml:space="preserve">following the </w:t>
      </w:r>
      <w:r>
        <w:rPr>
          <w:rFonts w:cstheme="minorHAnsi"/>
          <w:sz w:val="18"/>
          <w:szCs w:val="18"/>
        </w:rPr>
        <w:t>West Brunton Farm</w:t>
      </w:r>
      <w:r w:rsidR="00160A99">
        <w:rPr>
          <w:rFonts w:cstheme="minorHAnsi"/>
          <w:sz w:val="18"/>
          <w:szCs w:val="18"/>
        </w:rPr>
        <w:t xml:space="preserve"> link</w:t>
      </w:r>
      <w:r w:rsidRPr="003A0CF9">
        <w:rPr>
          <w:rFonts w:cstheme="minorHAnsi"/>
          <w:sz w:val="18"/>
          <w:szCs w:val="18"/>
        </w:rPr>
        <w:t>.</w:t>
      </w:r>
      <w:r>
        <w:rPr>
          <w:rFonts w:cstheme="minorHAnsi"/>
          <w:sz w:val="18"/>
          <w:szCs w:val="18"/>
        </w:rPr>
        <w:t xml:space="preserve"> </w:t>
      </w:r>
      <w:r w:rsidRPr="003A0CF9">
        <w:rPr>
          <w:rFonts w:cstheme="minorHAnsi"/>
          <w:sz w:val="18"/>
          <w:szCs w:val="18"/>
        </w:rPr>
        <w:t xml:space="preserve"> Please refer here for any further updates.</w:t>
      </w:r>
    </w:p>
    <w:p w:rsidR="00DC550B" w:rsidRPr="003A0CF9" w:rsidRDefault="00DC550B" w:rsidP="00166735">
      <w:pPr>
        <w:spacing w:before="240" w:after="240"/>
        <w:jc w:val="both"/>
        <w:rPr>
          <w:rFonts w:cstheme="minorHAnsi"/>
          <w:sz w:val="18"/>
          <w:szCs w:val="18"/>
        </w:rPr>
      </w:pPr>
      <w:r w:rsidRPr="003A0CF9">
        <w:rPr>
          <w:rFonts w:cstheme="minorHAnsi"/>
          <w:sz w:val="18"/>
          <w:szCs w:val="18"/>
        </w:rPr>
        <w:t xml:space="preserve">While work is ongoing, it is inevitable that there will be some disruption in the immediate vicinity, but please be assured that we will do our best to minimise any inconvenience to you.  If you envisage any issues or concerns then please contact us so we can discuss potential solutions.  </w:t>
      </w:r>
    </w:p>
    <w:p w:rsidR="00DC550B" w:rsidRPr="003A0CF9" w:rsidRDefault="00B02A55" w:rsidP="00166735">
      <w:pPr>
        <w:spacing w:before="240" w:after="240"/>
        <w:jc w:val="both"/>
        <w:rPr>
          <w:rFonts w:cstheme="minorHAnsi"/>
          <w:sz w:val="18"/>
          <w:szCs w:val="18"/>
        </w:rPr>
      </w:pPr>
      <w:r>
        <w:rPr>
          <w:rFonts w:cstheme="minorHAnsi"/>
          <w:sz w:val="18"/>
          <w:szCs w:val="18"/>
        </w:rPr>
        <w:t xml:space="preserve">The site compound is on West Brunton Farm </w:t>
      </w:r>
      <w:r w:rsidR="00DC550B" w:rsidRPr="003A0CF9">
        <w:rPr>
          <w:rFonts w:cstheme="minorHAnsi"/>
          <w:sz w:val="18"/>
          <w:szCs w:val="18"/>
        </w:rPr>
        <w:t>and a representative will be on site from 8.30am to 4pm, Monday to Friday.  Please feel free to drop by to discuss any queries that may arise.</w:t>
      </w:r>
    </w:p>
    <w:p w:rsidR="00DC550B" w:rsidRPr="003A0CF9" w:rsidRDefault="00DC550B" w:rsidP="00166735">
      <w:pPr>
        <w:spacing w:before="240" w:after="240"/>
        <w:jc w:val="both"/>
        <w:rPr>
          <w:rFonts w:cstheme="minorHAnsi"/>
          <w:sz w:val="18"/>
          <w:szCs w:val="18"/>
        </w:rPr>
      </w:pPr>
      <w:r w:rsidRPr="003A0CF9">
        <w:rPr>
          <w:rFonts w:cstheme="minorHAnsi"/>
          <w:sz w:val="18"/>
          <w:szCs w:val="18"/>
        </w:rPr>
        <w:t>We thank you for your continued patience and cooperation whilst we carry out this essential work.</w:t>
      </w:r>
    </w:p>
    <w:p w:rsidR="00DC550B" w:rsidRPr="003A0CF9" w:rsidRDefault="00DC550B" w:rsidP="00166735">
      <w:pPr>
        <w:spacing w:before="240" w:after="240"/>
        <w:jc w:val="both"/>
        <w:rPr>
          <w:rFonts w:cstheme="minorHAnsi"/>
          <w:sz w:val="18"/>
          <w:szCs w:val="18"/>
        </w:rPr>
      </w:pPr>
      <w:r w:rsidRPr="003A0CF9">
        <w:rPr>
          <w:rFonts w:cstheme="minorHAnsi"/>
          <w:sz w:val="18"/>
          <w:szCs w:val="18"/>
        </w:rPr>
        <w:t xml:space="preserve">We often resolve issues more effectively if we can discuss them with you first. If you have any site related issues or concerns during the course of this work, please talk to us about it. You can contact our site team on </w:t>
      </w:r>
      <w:r w:rsidRPr="003A0CF9">
        <w:rPr>
          <w:rFonts w:cstheme="minorHAnsi"/>
          <w:b/>
          <w:bCs/>
          <w:sz w:val="18"/>
          <w:szCs w:val="18"/>
        </w:rPr>
        <w:t xml:space="preserve">0191 377 4500 </w:t>
      </w:r>
      <w:r w:rsidRPr="003A0CF9">
        <w:rPr>
          <w:rFonts w:cstheme="minorHAnsi"/>
          <w:sz w:val="18"/>
          <w:szCs w:val="18"/>
        </w:rPr>
        <w:t xml:space="preserve">between 8am and 5pm Monday to Friday or by visiting </w:t>
      </w:r>
      <w:r w:rsidR="006D504D">
        <w:rPr>
          <w:sz w:val="18"/>
          <w:szCs w:val="18"/>
        </w:rPr>
        <w:t>the P</w:t>
      </w:r>
      <w:r w:rsidR="006D504D" w:rsidRPr="006D504D">
        <w:rPr>
          <w:sz w:val="18"/>
          <w:szCs w:val="18"/>
        </w:rPr>
        <w:t>ortal</w:t>
      </w:r>
      <w:r w:rsidR="006D504D">
        <w:rPr>
          <w:sz w:val="18"/>
          <w:szCs w:val="18"/>
        </w:rPr>
        <w:t>.</w:t>
      </w:r>
    </w:p>
    <w:p w:rsidR="00DC550B" w:rsidRPr="00166735" w:rsidRDefault="00DC550B" w:rsidP="00166735">
      <w:pPr>
        <w:spacing w:before="240" w:after="240"/>
        <w:jc w:val="both"/>
        <w:rPr>
          <w:rFonts w:cstheme="minorHAnsi"/>
          <w:sz w:val="18"/>
          <w:szCs w:val="18"/>
        </w:rPr>
      </w:pPr>
      <w:r w:rsidRPr="003A0CF9">
        <w:rPr>
          <w:rFonts w:cstheme="minorHAnsi"/>
          <w:sz w:val="18"/>
          <w:szCs w:val="18"/>
        </w:rPr>
        <w:t xml:space="preserve">Alternatively, you can contact the Northumbrian Water customer centre on 0345 717 1100 or log onto </w:t>
      </w:r>
      <w:hyperlink r:id="rId9" w:history="1">
        <w:r w:rsidRPr="003A0CF9">
          <w:rPr>
            <w:rStyle w:val="Hyperlink"/>
            <w:rFonts w:cstheme="minorHAnsi"/>
            <w:b/>
            <w:sz w:val="18"/>
            <w:szCs w:val="18"/>
          </w:rPr>
          <w:t>www.nwl.co.uk</w:t>
        </w:r>
      </w:hyperlink>
      <w:r w:rsidRPr="003A0CF9">
        <w:rPr>
          <w:rFonts w:cstheme="minorHAnsi"/>
          <w:sz w:val="18"/>
          <w:szCs w:val="18"/>
        </w:rPr>
        <w:t xml:space="preserve"> to arrange for a call back from the project team.</w:t>
      </w:r>
    </w:p>
    <w:p w:rsidR="00E87213" w:rsidRPr="00E41EE3" w:rsidRDefault="00E87213" w:rsidP="00166735">
      <w:pPr>
        <w:spacing w:before="240" w:after="240"/>
        <w:jc w:val="both"/>
        <w:rPr>
          <w:rFonts w:ascii="Arial" w:hAnsi="Arial" w:cs="Arial"/>
          <w:sz w:val="19"/>
          <w:szCs w:val="19"/>
        </w:rPr>
      </w:pPr>
      <w:r w:rsidRPr="00E41EE3">
        <w:rPr>
          <w:rFonts w:ascii="Arial" w:hAnsi="Arial" w:cs="Arial"/>
          <w:sz w:val="19"/>
          <w:szCs w:val="19"/>
        </w:rPr>
        <w:t>Yours sincerely</w:t>
      </w:r>
    </w:p>
    <w:p w:rsidR="00E87213" w:rsidRPr="00E87213" w:rsidRDefault="00E87213" w:rsidP="00E87213">
      <w:pPr>
        <w:jc w:val="both"/>
        <w:rPr>
          <w:rFonts w:ascii="CommercialScript BT" w:hAnsi="CommercialScript BT" w:cs="Arial"/>
          <w:sz w:val="32"/>
          <w:szCs w:val="32"/>
        </w:rPr>
      </w:pPr>
      <w:r w:rsidRPr="00BA3053">
        <w:rPr>
          <w:rFonts w:ascii="CommercialScript BT" w:hAnsi="CommercialScript BT" w:cs="Arial"/>
          <w:sz w:val="32"/>
          <w:szCs w:val="32"/>
        </w:rPr>
        <w:t>Christine Taylor</w:t>
      </w:r>
    </w:p>
    <w:p w:rsidR="00E87213" w:rsidRDefault="00E87213" w:rsidP="00E87213">
      <w:pPr>
        <w:jc w:val="both"/>
        <w:rPr>
          <w:rFonts w:ascii="Arial" w:eastAsia="Adobe Fan Heiti Std B" w:hAnsi="Arial" w:cs="Arial"/>
          <w:bCs/>
          <w:noProof/>
        </w:rPr>
      </w:pPr>
    </w:p>
    <w:p w:rsidR="00E87213" w:rsidRPr="00E41EE3" w:rsidRDefault="00E87213" w:rsidP="00E87213">
      <w:pPr>
        <w:jc w:val="both"/>
        <w:rPr>
          <w:rFonts w:ascii="Arial" w:eastAsia="Adobe Fan Heiti Std B" w:hAnsi="Arial" w:cs="Arial"/>
          <w:bCs/>
          <w:noProof/>
          <w:sz w:val="19"/>
          <w:szCs w:val="19"/>
        </w:rPr>
      </w:pPr>
      <w:r w:rsidRPr="00E41EE3">
        <w:rPr>
          <w:rFonts w:ascii="Arial" w:eastAsia="Adobe Fan Heiti Std B" w:hAnsi="Arial" w:cs="Arial"/>
          <w:bCs/>
          <w:noProof/>
          <w:sz w:val="19"/>
          <w:szCs w:val="19"/>
        </w:rPr>
        <w:t>Christine Taylor</w:t>
      </w:r>
    </w:p>
    <w:p w:rsidR="008D5D82" w:rsidRPr="00E41EE3" w:rsidRDefault="00E87213" w:rsidP="00F41830">
      <w:pPr>
        <w:rPr>
          <w:rFonts w:eastAsia="Adobe Fan Heiti Std B" w:cs="Arial"/>
          <w:b/>
          <w:bCs/>
          <w:noProof/>
          <w:color w:val="009900"/>
          <w:sz w:val="19"/>
          <w:szCs w:val="19"/>
        </w:rPr>
        <w:sectPr w:rsidR="008D5D82" w:rsidRPr="00E41EE3" w:rsidSect="00636C3C">
          <w:headerReference w:type="default" r:id="rId10"/>
          <w:footerReference w:type="default" r:id="rId11"/>
          <w:headerReference w:type="first" r:id="rId12"/>
          <w:footerReference w:type="first" r:id="rId13"/>
          <w:pgSz w:w="12240" w:h="15840"/>
          <w:pgMar w:top="-457" w:right="720" w:bottom="720" w:left="720" w:header="432" w:footer="1134" w:gutter="0"/>
          <w:cols w:space="720"/>
          <w:titlePg/>
          <w:docGrid w:linePitch="360"/>
        </w:sectPr>
      </w:pPr>
      <w:r w:rsidRPr="00E41EE3">
        <w:rPr>
          <w:rFonts w:eastAsia="Adobe Fan Heiti Std B" w:cs="Arial"/>
          <w:b/>
          <w:bCs/>
          <w:noProof/>
          <w:color w:val="009900"/>
          <w:sz w:val="19"/>
          <w:szCs w:val="19"/>
        </w:rPr>
        <w:t>Customer Service Manager</w:t>
      </w:r>
    </w:p>
    <w:p w:rsidR="00CF5E66" w:rsidRDefault="00CF5E66" w:rsidP="00CF5E66">
      <w:pPr>
        <w:jc w:val="center"/>
        <w:rPr>
          <w:rFonts w:eastAsia="Adobe Fan Heiti Std B" w:cs="Arial"/>
          <w:b/>
          <w:bCs/>
          <w:noProof/>
          <w:color w:val="009900"/>
        </w:rPr>
      </w:pPr>
      <w:r>
        <w:rPr>
          <w:rFonts w:eastAsia="Adobe Fan Heiti Std B" w:cs="Arial"/>
          <w:b/>
          <w:bCs/>
          <w:noProof/>
          <w:color w:val="009900"/>
        </w:rPr>
        <w:lastRenderedPageBreak/>
        <w:t xml:space="preserve">   </w:t>
      </w:r>
    </w:p>
    <w:p w:rsidR="00CF5E66" w:rsidRDefault="00CF5E66" w:rsidP="00CF5E66">
      <w:pPr>
        <w:jc w:val="center"/>
        <w:rPr>
          <w:rFonts w:eastAsia="Adobe Fan Heiti Std B" w:cs="Arial"/>
          <w:b/>
          <w:bCs/>
          <w:noProof/>
          <w:color w:val="009900"/>
        </w:rPr>
      </w:pPr>
    </w:p>
    <w:p w:rsidR="00CF5E66" w:rsidRDefault="00CF5E66" w:rsidP="00CF5E66">
      <w:pPr>
        <w:jc w:val="center"/>
        <w:rPr>
          <w:rFonts w:eastAsia="Adobe Fan Heiti Std B" w:cs="Arial"/>
          <w:b/>
          <w:bCs/>
          <w:noProof/>
          <w:color w:val="009900"/>
        </w:rPr>
      </w:pPr>
    </w:p>
    <w:p w:rsidR="00E87213" w:rsidRPr="00E87213" w:rsidRDefault="00CF5E66" w:rsidP="00CF5E66">
      <w:pPr>
        <w:jc w:val="center"/>
        <w:rPr>
          <w:rFonts w:eastAsia="Adobe Fan Heiti Std B" w:cs="Arial"/>
          <w:b/>
          <w:bCs/>
          <w:noProof/>
          <w:color w:val="009900"/>
        </w:rPr>
      </w:pPr>
      <w:r>
        <w:rPr>
          <w:rFonts w:eastAsia="Adobe Fan Heiti Std B" w:cs="Arial"/>
          <w:b/>
          <w:bCs/>
          <w:noProof/>
          <w:color w:val="009900"/>
        </w:rPr>
        <w:t xml:space="preserve">     </w:t>
      </w:r>
    </w:p>
    <w:sectPr w:rsidR="00E87213" w:rsidRPr="00E87213" w:rsidSect="00CF5E66">
      <w:pgSz w:w="15840" w:h="12240" w:orient="landscape"/>
      <w:pgMar w:top="720" w:right="720" w:bottom="720" w:left="457" w:header="432"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D89" w:rsidRDefault="00714D89">
      <w:r>
        <w:separator/>
      </w:r>
    </w:p>
  </w:endnote>
  <w:endnote w:type="continuationSeparator" w:id="0">
    <w:p w:rsidR="00714D89" w:rsidRDefault="00714D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mmercialScript BT">
    <w:panose1 w:val="03030803040807090C04"/>
    <w:charset w:val="00"/>
    <w:family w:val="script"/>
    <w:pitch w:val="variable"/>
    <w:sig w:usb0="00000087" w:usb1="00000000" w:usb2="00000000" w:usb3="00000000" w:csb0="0000001B" w:csb1="00000000"/>
  </w:font>
  <w:font w:name="Adobe Fan Heiti Std B">
    <w:charset w:val="00"/>
    <w:family w:val="auto"/>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441200920"/>
      <w:docPartObj>
        <w:docPartGallery w:val="Page Numbers (Bottom of Page)"/>
        <w:docPartUnique/>
      </w:docPartObj>
    </w:sdtPr>
    <w:sdtContent>
      <w:p w:rsidR="00DC550B" w:rsidRDefault="00DC550B">
        <w:pPr>
          <w:pStyle w:val="Footer"/>
        </w:pPr>
      </w:p>
      <w:tbl>
        <w:tblPr>
          <w:tblStyle w:val="TableGrid"/>
          <w:tblpPr w:leftFromText="181" w:rightFromText="181" w:vertAnchor="text" w:horzAnchor="page" w:tblpX="455" w:tblpY="1"/>
          <w:tblOverlap w:val="never"/>
          <w:tblW w:w="1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668"/>
          <w:gridCol w:w="4445"/>
        </w:tblGrid>
        <w:tr w:rsidR="00DC550B" w:rsidTr="00436D4A">
          <w:tc>
            <w:tcPr>
              <w:tcW w:w="3000" w:type="pct"/>
            </w:tcPr>
            <w:p w:rsidR="00DC550B" w:rsidRDefault="00DC550B" w:rsidP="00436D4A">
              <w:pPr>
                <w:pStyle w:val="Footer"/>
              </w:pPr>
            </w:p>
          </w:tc>
          <w:tc>
            <w:tcPr>
              <w:tcW w:w="2000" w:type="pct"/>
            </w:tcPr>
            <w:p w:rsidR="00DC550B" w:rsidRDefault="00DC550B" w:rsidP="00436D4A">
              <w:pPr>
                <w:pStyle w:val="Footer"/>
              </w:pPr>
            </w:p>
          </w:tc>
        </w:tr>
        <w:tr w:rsidR="00DC550B" w:rsidTr="00436D4A">
          <w:tc>
            <w:tcPr>
              <w:tcW w:w="3000" w:type="pct"/>
            </w:tcPr>
            <w:p w:rsidR="00DC550B" w:rsidRDefault="00DC550B" w:rsidP="00436D4A">
              <w:pPr>
                <w:pStyle w:val="Footer"/>
              </w:pPr>
            </w:p>
          </w:tc>
          <w:tc>
            <w:tcPr>
              <w:tcW w:w="2000" w:type="pct"/>
            </w:tcPr>
            <w:p w:rsidR="00DC550B" w:rsidRDefault="00DC550B" w:rsidP="00436D4A">
              <w:pPr>
                <w:pStyle w:val="Footer"/>
              </w:pPr>
            </w:p>
          </w:tc>
        </w:tr>
        <w:tr w:rsidR="00DC550B" w:rsidTr="00436D4A">
          <w:tc>
            <w:tcPr>
              <w:tcW w:w="3000" w:type="pct"/>
            </w:tcPr>
            <w:p w:rsidR="00DC550B" w:rsidRDefault="00DC550B" w:rsidP="00436D4A">
              <w:pPr>
                <w:pStyle w:val="Footer"/>
              </w:pPr>
            </w:p>
          </w:tc>
          <w:tc>
            <w:tcPr>
              <w:tcW w:w="2000" w:type="pct"/>
            </w:tcPr>
            <w:p w:rsidR="00DC550B" w:rsidRDefault="00DC550B" w:rsidP="00436D4A">
              <w:pPr>
                <w:pStyle w:val="Footer"/>
              </w:pPr>
            </w:p>
          </w:tc>
        </w:tr>
      </w:tbl>
      <w:p w:rsidR="00DC550B" w:rsidRDefault="00D12EA7">
        <w:pPr>
          <w:pStyle w:val="Foo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1" w:rightFromText="181" w:vertAnchor="text" w:horzAnchor="page" w:tblpX="455" w:tblpY="1"/>
      <w:tblOverlap w:val="never"/>
      <w:tblW w:w="1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668"/>
      <w:gridCol w:w="4445"/>
    </w:tblGrid>
    <w:tr w:rsidR="00DC550B" w:rsidTr="00684628">
      <w:trPr>
        <w:trHeight w:val="283"/>
      </w:trPr>
      <w:tc>
        <w:tcPr>
          <w:tcW w:w="3000" w:type="pct"/>
        </w:tcPr>
        <w:p w:rsidR="00DC550B" w:rsidRDefault="00DC550B" w:rsidP="00684628">
          <w:pPr>
            <w:pStyle w:val="Footer"/>
            <w:jc w:val="right"/>
          </w:pPr>
        </w:p>
      </w:tc>
      <w:tc>
        <w:tcPr>
          <w:tcW w:w="2000" w:type="pct"/>
        </w:tcPr>
        <w:p w:rsidR="00DC550B" w:rsidRDefault="00DC550B" w:rsidP="00FA6A12">
          <w:pPr>
            <w:pStyle w:val="Footer"/>
          </w:pPr>
        </w:p>
      </w:tc>
    </w:tr>
  </w:tbl>
  <w:p w:rsidR="00DC550B" w:rsidRDefault="00DC550B" w:rsidP="00EF1FC9">
    <w:pPr>
      <w:pStyle w:val="Footer"/>
    </w:pPr>
    <w:r>
      <w:rPr>
        <w:rFonts w:cs="Arial"/>
        <w:b/>
        <w:bCs/>
        <w:noProof/>
        <w:color w:val="51A025"/>
      </w:rPr>
      <w:t xml:space="preserve">Facebook </w:t>
    </w:r>
    <w:hyperlink r:id="rId1" w:history="1">
      <w:r>
        <w:rPr>
          <w:rStyle w:val="Hyperlink"/>
          <w:rFonts w:cs="Arial"/>
          <w:bCs/>
          <w:noProof/>
          <w:color w:val="808080" w:themeColor="background1" w:themeShade="80"/>
        </w:rPr>
        <w:t>facebook</w:t>
      </w:r>
      <w:r>
        <w:rPr>
          <w:rStyle w:val="Hyperlink"/>
          <w:rFonts w:cs="Arial"/>
          <w:noProof/>
          <w:color w:val="808080" w:themeColor="background1" w:themeShade="80"/>
        </w:rPr>
        <w:t>.com/</w:t>
      </w:r>
      <w:r>
        <w:rPr>
          <w:rStyle w:val="Hyperlink"/>
          <w:rFonts w:cs="Arial"/>
          <w:bCs/>
          <w:noProof/>
          <w:color w:val="808080" w:themeColor="background1" w:themeShade="80"/>
        </w:rPr>
        <w:t>esh</w:t>
      </w:r>
      <w:r>
        <w:rPr>
          <w:rStyle w:val="Hyperlink"/>
          <w:rFonts w:cs="Arial"/>
          <w:noProof/>
          <w:color w:val="808080" w:themeColor="background1" w:themeShade="80"/>
        </w:rPr>
        <w:t>holdings</w:t>
      </w:r>
    </w:hyperlink>
    <w:r>
      <w:rPr>
        <w:rFonts w:cs="Arial"/>
        <w:iCs/>
        <w:noProof/>
        <w:color w:val="666666"/>
      </w:rPr>
      <w:t xml:space="preserve"> </w:t>
    </w:r>
    <w:r>
      <w:rPr>
        <w:rFonts w:cs="Arial"/>
        <w:noProof/>
        <w:color w:val="51A025"/>
      </w:rPr>
      <w:t xml:space="preserve">| </w:t>
    </w:r>
    <w:r>
      <w:rPr>
        <w:rFonts w:cs="Arial"/>
        <w:b/>
        <w:bCs/>
        <w:noProof/>
        <w:color w:val="51A025"/>
      </w:rPr>
      <w:t>LinkedIn</w:t>
    </w:r>
    <w:r>
      <w:rPr>
        <w:rFonts w:cs="Arial"/>
        <w:b/>
        <w:bCs/>
        <w:noProof/>
        <w:color w:val="5A4099"/>
      </w:rPr>
      <w:t xml:space="preserve"> </w:t>
    </w:r>
    <w:hyperlink r:id="rId2" w:history="1">
      <w:r>
        <w:rPr>
          <w:rStyle w:val="Hyperlink"/>
          <w:rFonts w:cs="Arial"/>
          <w:noProof/>
          <w:color w:val="808080" w:themeColor="background1" w:themeShade="80"/>
        </w:rPr>
        <w:t>Esh Group</w:t>
      </w:r>
    </w:hyperlink>
    <w:r>
      <w:rPr>
        <w:rFonts w:cs="Arial"/>
        <w:noProof/>
        <w:color w:val="B10034"/>
      </w:rPr>
      <w:t xml:space="preserve"> </w:t>
    </w:r>
    <w:r>
      <w:rPr>
        <w:rFonts w:cs="Arial"/>
        <w:noProof/>
        <w:color w:val="51A025"/>
      </w:rPr>
      <w:t xml:space="preserve">| </w:t>
    </w:r>
    <w:r>
      <w:rPr>
        <w:rFonts w:cs="Arial"/>
        <w:b/>
        <w:bCs/>
        <w:noProof/>
        <w:color w:val="51A025"/>
      </w:rPr>
      <w:t xml:space="preserve">Twitter </w:t>
    </w:r>
    <w:hyperlink r:id="rId3" w:history="1">
      <w:r>
        <w:rPr>
          <w:rStyle w:val="Hyperlink"/>
          <w:rFonts w:cs="Arial"/>
          <w:noProof/>
          <w:color w:val="808080"/>
        </w:rPr>
        <w:t>@Esh_Group</w:t>
      </w:r>
    </w:hyperlink>
  </w:p>
  <w:p w:rsidR="00DC550B" w:rsidRDefault="00DC55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D89" w:rsidRDefault="00714D89">
      <w:r>
        <w:separator/>
      </w:r>
    </w:p>
  </w:footnote>
  <w:footnote w:type="continuationSeparator" w:id="0">
    <w:p w:rsidR="00714D89" w:rsidRDefault="00714D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1" w:rightFromText="181" w:vertAnchor="page" w:horzAnchor="page" w:tblpX="455" w:tblpY="455"/>
      <w:tblOverlap w:val="never"/>
      <w:tblW w:w="6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667"/>
    </w:tblGrid>
    <w:tr w:rsidR="00DC550B" w:rsidTr="00E010CA">
      <w:tc>
        <w:tcPr>
          <w:tcW w:w="5000" w:type="pct"/>
        </w:tcPr>
        <w:p w:rsidR="00DC550B" w:rsidRDefault="00DC550B" w:rsidP="003E5F7E">
          <w:pPr>
            <w:pStyle w:val="Header"/>
            <w:tabs>
              <w:tab w:val="left" w:pos="674"/>
            </w:tabs>
          </w:pPr>
        </w:p>
      </w:tc>
    </w:tr>
  </w:tbl>
  <w:p w:rsidR="00DC550B" w:rsidRDefault="00DC550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0B" w:rsidRDefault="00DC550B" w:rsidP="002D7DE9">
    <w:pPr>
      <w:pStyle w:val="Header"/>
    </w:pPr>
  </w:p>
  <w:p w:rsidR="00DC550B" w:rsidRDefault="00DC550B" w:rsidP="002D7DE9">
    <w:pPr>
      <w:pStyle w:val="Header"/>
    </w:pPr>
  </w:p>
  <w:p w:rsidR="00DC550B" w:rsidRDefault="00DC550B" w:rsidP="002D7DE9">
    <w:pPr>
      <w:pStyle w:val="Header"/>
    </w:pPr>
  </w:p>
  <w:p w:rsidR="00DC550B" w:rsidRDefault="00DC550B" w:rsidP="002D7DE9">
    <w:pPr>
      <w:pStyle w:val="Header"/>
    </w:pPr>
    <w:r>
      <w:rPr>
        <w:noProof/>
        <w:lang w:val="en-GB" w:eastAsia="en-GB"/>
      </w:rPr>
      <w:drawing>
        <wp:inline distT="0" distB="0" distL="0" distR="0">
          <wp:extent cx="2847975" cy="688521"/>
          <wp:effectExtent l="19050" t="0" r="0" b="0"/>
          <wp:docPr id="2" name="Picture 1" descr="C:\Users\a_birkett.ESHGROUP.002\AppData\Local\Microsoft\Windows\Temporary Internet Files\Content.Outlook\2CJORRKU\ESH MWH JV-logo_side by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birkett.ESHGROUP.002\AppData\Local\Microsoft\Windows\Temporary Internet Files\Content.Outlook\2CJORRKU\ESH MWH JV-logo_side by side.jpg"/>
                  <pic:cNvPicPr>
                    <a:picLocks noChangeAspect="1" noChangeArrowheads="1"/>
                  </pic:cNvPicPr>
                </pic:nvPicPr>
                <pic:blipFill>
                  <a:blip r:embed="rId1"/>
                  <a:srcRect/>
                  <a:stretch>
                    <a:fillRect/>
                  </a:stretch>
                </pic:blipFill>
                <pic:spPr bwMode="auto">
                  <a:xfrm>
                    <a:off x="0" y="0"/>
                    <a:ext cx="2849053" cy="688782"/>
                  </a:xfrm>
                  <a:prstGeom prst="rect">
                    <a:avLst/>
                  </a:prstGeom>
                  <a:noFill/>
                  <a:ln w="9525">
                    <a:noFill/>
                    <a:miter lim="800000"/>
                    <a:headEnd/>
                    <a:tailEnd/>
                  </a:ln>
                </pic:spPr>
              </pic:pic>
            </a:graphicData>
          </a:graphic>
        </wp:inline>
      </w:drawing>
    </w:r>
    <w:r>
      <w:t xml:space="preserve">                    </w:t>
    </w:r>
    <w:r>
      <w:tab/>
    </w:r>
    <w:r>
      <w:tab/>
    </w:r>
    <w:r>
      <w:tab/>
    </w:r>
    <w:r>
      <w:tab/>
    </w:r>
    <w: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F6001A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4AAFB6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2BE863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AFAF8B6"/>
    <w:lvl w:ilvl="0">
      <w:start w:val="1"/>
      <w:numFmt w:val="decimal"/>
      <w:pStyle w:val="ListNumber2"/>
      <w:lvlText w:val="%1."/>
      <w:lvlJc w:val="left"/>
      <w:pPr>
        <w:tabs>
          <w:tab w:val="num" w:pos="720"/>
        </w:tabs>
        <w:ind w:left="720" w:hanging="360"/>
      </w:pPr>
    </w:lvl>
  </w:abstractNum>
  <w:abstractNum w:abstractNumId="4">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252E71E"/>
    <w:lvl w:ilvl="0">
      <w:start w:val="1"/>
      <w:numFmt w:val="decimal"/>
      <w:pStyle w:val="ListNumber"/>
      <w:lvlText w:val="%1."/>
      <w:lvlJc w:val="left"/>
      <w:pPr>
        <w:tabs>
          <w:tab w:val="num" w:pos="360"/>
        </w:tabs>
        <w:ind w:left="360" w:hanging="360"/>
      </w:pPr>
    </w:lvl>
  </w:abstractNum>
  <w:abstractNum w:abstractNumId="9">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6619E4"/>
    <w:multiLevelType w:val="hybridMultilevel"/>
    <w:tmpl w:val="43CA16CA"/>
    <w:lvl w:ilvl="0" w:tplc="C6AE83F6">
      <w:start w:val="1"/>
      <w:numFmt w:val="upperLetter"/>
      <w:lvlText w:val="Option %1."/>
      <w:lvlJc w:val="left"/>
      <w:pPr>
        <w:ind w:left="1353" w:hanging="360"/>
      </w:pPr>
      <w:rPr>
        <w:rFonts w:hint="default"/>
        <w:b/>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1">
    <w:nsid w:val="14937505"/>
    <w:multiLevelType w:val="hybridMultilevel"/>
    <w:tmpl w:val="5E848CA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5363BDA"/>
    <w:multiLevelType w:val="hybridMultilevel"/>
    <w:tmpl w:val="BF7A62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25490A1A"/>
    <w:multiLevelType w:val="hybridMultilevel"/>
    <w:tmpl w:val="4D96FBC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29305EC6"/>
    <w:multiLevelType w:val="hybridMultilevel"/>
    <w:tmpl w:val="16065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F4D5A2B"/>
    <w:multiLevelType w:val="hybridMultilevel"/>
    <w:tmpl w:val="FEC0C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C537F5"/>
    <w:multiLevelType w:val="hybridMultilevel"/>
    <w:tmpl w:val="06343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F262B40"/>
    <w:multiLevelType w:val="hybridMultilevel"/>
    <w:tmpl w:val="FBA46DE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73F5E73"/>
    <w:multiLevelType w:val="hybridMultilevel"/>
    <w:tmpl w:val="4AE21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5D4A3D"/>
    <w:multiLevelType w:val="hybridMultilevel"/>
    <w:tmpl w:val="F5B0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853938"/>
    <w:multiLevelType w:val="hybridMultilevel"/>
    <w:tmpl w:val="8A685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6"/>
  </w:num>
  <w:num w:numId="14">
    <w:abstractNumId w:val="17"/>
  </w:num>
  <w:num w:numId="15">
    <w:abstractNumId w:val="10"/>
  </w:num>
  <w:num w:numId="16">
    <w:abstractNumId w:val="19"/>
  </w:num>
  <w:num w:numId="17">
    <w:abstractNumId w:val="18"/>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5"/>
  </w:num>
  <w:num w:numId="21">
    <w:abstractNumId w:val="20"/>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attachedTemplate r:id="rId1"/>
  <w:documentType w:val="letter"/>
  <w:doNotTrackFormatting/>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
  <w:docVars>
    <w:docVar w:name="ShowDynamicGuides" w:val="1"/>
    <w:docVar w:name="ShowMarginGuides" w:val="0"/>
    <w:docVar w:name="ShowOutlines" w:val="0"/>
    <w:docVar w:name="ShowStaticGuides" w:val="0"/>
  </w:docVars>
  <w:rsids>
    <w:rsidRoot w:val="006676E8"/>
    <w:rsid w:val="000011CB"/>
    <w:rsid w:val="00003724"/>
    <w:rsid w:val="00003BA5"/>
    <w:rsid w:val="000060CD"/>
    <w:rsid w:val="00007B3F"/>
    <w:rsid w:val="00013371"/>
    <w:rsid w:val="000143ED"/>
    <w:rsid w:val="00014BC0"/>
    <w:rsid w:val="00015DB8"/>
    <w:rsid w:val="0001631A"/>
    <w:rsid w:val="0002398D"/>
    <w:rsid w:val="0002521A"/>
    <w:rsid w:val="00032E63"/>
    <w:rsid w:val="00040C3A"/>
    <w:rsid w:val="00041041"/>
    <w:rsid w:val="00056ECE"/>
    <w:rsid w:val="000623BD"/>
    <w:rsid w:val="0006307D"/>
    <w:rsid w:val="00066E03"/>
    <w:rsid w:val="00073358"/>
    <w:rsid w:val="00085123"/>
    <w:rsid w:val="0008543C"/>
    <w:rsid w:val="00086B4F"/>
    <w:rsid w:val="00091E8C"/>
    <w:rsid w:val="000923F7"/>
    <w:rsid w:val="00093221"/>
    <w:rsid w:val="000A4008"/>
    <w:rsid w:val="000B3634"/>
    <w:rsid w:val="000B416B"/>
    <w:rsid w:val="000B6746"/>
    <w:rsid w:val="000C37E1"/>
    <w:rsid w:val="000C3CF6"/>
    <w:rsid w:val="000C3D1E"/>
    <w:rsid w:val="000C54C3"/>
    <w:rsid w:val="000D1EAD"/>
    <w:rsid w:val="000E189E"/>
    <w:rsid w:val="000E467F"/>
    <w:rsid w:val="000F0469"/>
    <w:rsid w:val="000F25F0"/>
    <w:rsid w:val="000F74AC"/>
    <w:rsid w:val="001015C3"/>
    <w:rsid w:val="001101E3"/>
    <w:rsid w:val="0012316A"/>
    <w:rsid w:val="00125C2E"/>
    <w:rsid w:val="00132AEA"/>
    <w:rsid w:val="00136309"/>
    <w:rsid w:val="001372C8"/>
    <w:rsid w:val="001419DD"/>
    <w:rsid w:val="0014510A"/>
    <w:rsid w:val="00150037"/>
    <w:rsid w:val="00151ABD"/>
    <w:rsid w:val="00153A2B"/>
    <w:rsid w:val="0015610A"/>
    <w:rsid w:val="00160438"/>
    <w:rsid w:val="00160A99"/>
    <w:rsid w:val="00161171"/>
    <w:rsid w:val="00166735"/>
    <w:rsid w:val="00171322"/>
    <w:rsid w:val="00172AE7"/>
    <w:rsid w:val="0018561F"/>
    <w:rsid w:val="00196E5A"/>
    <w:rsid w:val="001A1AE1"/>
    <w:rsid w:val="001B08A3"/>
    <w:rsid w:val="001B549A"/>
    <w:rsid w:val="001B6208"/>
    <w:rsid w:val="001C4159"/>
    <w:rsid w:val="001D2815"/>
    <w:rsid w:val="001D32A0"/>
    <w:rsid w:val="001E1289"/>
    <w:rsid w:val="001E4A2D"/>
    <w:rsid w:val="001F2D27"/>
    <w:rsid w:val="002013EA"/>
    <w:rsid w:val="00217AC5"/>
    <w:rsid w:val="00225AF7"/>
    <w:rsid w:val="002312C3"/>
    <w:rsid w:val="002321D1"/>
    <w:rsid w:val="00232771"/>
    <w:rsid w:val="0023562D"/>
    <w:rsid w:val="00251901"/>
    <w:rsid w:val="00253B0B"/>
    <w:rsid w:val="00262EAF"/>
    <w:rsid w:val="00274759"/>
    <w:rsid w:val="002818CF"/>
    <w:rsid w:val="00281C51"/>
    <w:rsid w:val="002870B3"/>
    <w:rsid w:val="002B14F2"/>
    <w:rsid w:val="002B1A5E"/>
    <w:rsid w:val="002C46B6"/>
    <w:rsid w:val="002D79A3"/>
    <w:rsid w:val="002D7DE9"/>
    <w:rsid w:val="002E0A6D"/>
    <w:rsid w:val="002E4E1E"/>
    <w:rsid w:val="002F0672"/>
    <w:rsid w:val="002F10BF"/>
    <w:rsid w:val="002F1AFC"/>
    <w:rsid w:val="002F4A75"/>
    <w:rsid w:val="00302D26"/>
    <w:rsid w:val="00303A82"/>
    <w:rsid w:val="00303AF1"/>
    <w:rsid w:val="00307C0E"/>
    <w:rsid w:val="00311027"/>
    <w:rsid w:val="00324017"/>
    <w:rsid w:val="003249E5"/>
    <w:rsid w:val="00325417"/>
    <w:rsid w:val="0033587F"/>
    <w:rsid w:val="00337999"/>
    <w:rsid w:val="00337D19"/>
    <w:rsid w:val="00341AD3"/>
    <w:rsid w:val="00345FEF"/>
    <w:rsid w:val="003545DD"/>
    <w:rsid w:val="00356D7A"/>
    <w:rsid w:val="003617F1"/>
    <w:rsid w:val="003652EE"/>
    <w:rsid w:val="00373E25"/>
    <w:rsid w:val="003742CA"/>
    <w:rsid w:val="00376814"/>
    <w:rsid w:val="00377F6E"/>
    <w:rsid w:val="003906E8"/>
    <w:rsid w:val="00395180"/>
    <w:rsid w:val="003A00FA"/>
    <w:rsid w:val="003A07AC"/>
    <w:rsid w:val="003A19F3"/>
    <w:rsid w:val="003A1A67"/>
    <w:rsid w:val="003A2A45"/>
    <w:rsid w:val="003A3001"/>
    <w:rsid w:val="003A323C"/>
    <w:rsid w:val="003A6C37"/>
    <w:rsid w:val="003B1784"/>
    <w:rsid w:val="003B4EA6"/>
    <w:rsid w:val="003B5310"/>
    <w:rsid w:val="003B71A0"/>
    <w:rsid w:val="003C00F4"/>
    <w:rsid w:val="003D2E1B"/>
    <w:rsid w:val="003D5F96"/>
    <w:rsid w:val="003D6AC7"/>
    <w:rsid w:val="003D6F78"/>
    <w:rsid w:val="003D7970"/>
    <w:rsid w:val="003E5F7E"/>
    <w:rsid w:val="003F7ABC"/>
    <w:rsid w:val="00404268"/>
    <w:rsid w:val="0040562C"/>
    <w:rsid w:val="00405746"/>
    <w:rsid w:val="0040652A"/>
    <w:rsid w:val="0041485E"/>
    <w:rsid w:val="00414DDC"/>
    <w:rsid w:val="00415561"/>
    <w:rsid w:val="00416011"/>
    <w:rsid w:val="00416B7C"/>
    <w:rsid w:val="00422383"/>
    <w:rsid w:val="00427342"/>
    <w:rsid w:val="00427419"/>
    <w:rsid w:val="00430113"/>
    <w:rsid w:val="004306F4"/>
    <w:rsid w:val="00430739"/>
    <w:rsid w:val="004358CC"/>
    <w:rsid w:val="00436D4A"/>
    <w:rsid w:val="004422CD"/>
    <w:rsid w:val="00442878"/>
    <w:rsid w:val="004437F6"/>
    <w:rsid w:val="00446F7A"/>
    <w:rsid w:val="00451658"/>
    <w:rsid w:val="00457581"/>
    <w:rsid w:val="00457F43"/>
    <w:rsid w:val="00460B12"/>
    <w:rsid w:val="00462F98"/>
    <w:rsid w:val="00465461"/>
    <w:rsid w:val="00472088"/>
    <w:rsid w:val="00472DD0"/>
    <w:rsid w:val="00474FE1"/>
    <w:rsid w:val="004761A8"/>
    <w:rsid w:val="00476955"/>
    <w:rsid w:val="00480144"/>
    <w:rsid w:val="00480B4D"/>
    <w:rsid w:val="00481A4F"/>
    <w:rsid w:val="004824FA"/>
    <w:rsid w:val="00482AA4"/>
    <w:rsid w:val="00482C6C"/>
    <w:rsid w:val="00482CD7"/>
    <w:rsid w:val="00483C6A"/>
    <w:rsid w:val="004858BA"/>
    <w:rsid w:val="00487BCB"/>
    <w:rsid w:val="00491841"/>
    <w:rsid w:val="00491CE1"/>
    <w:rsid w:val="0049373B"/>
    <w:rsid w:val="00494E7D"/>
    <w:rsid w:val="004A0CE0"/>
    <w:rsid w:val="004B1100"/>
    <w:rsid w:val="004B5B2B"/>
    <w:rsid w:val="004C0D16"/>
    <w:rsid w:val="004D0E6E"/>
    <w:rsid w:val="004D2FEF"/>
    <w:rsid w:val="004D5A1A"/>
    <w:rsid w:val="004D62DE"/>
    <w:rsid w:val="004D733B"/>
    <w:rsid w:val="004E26C9"/>
    <w:rsid w:val="004E33E4"/>
    <w:rsid w:val="004E566A"/>
    <w:rsid w:val="004F51FD"/>
    <w:rsid w:val="00502130"/>
    <w:rsid w:val="005172B8"/>
    <w:rsid w:val="0052084A"/>
    <w:rsid w:val="00521C83"/>
    <w:rsid w:val="0052405C"/>
    <w:rsid w:val="00530655"/>
    <w:rsid w:val="00533136"/>
    <w:rsid w:val="005406B0"/>
    <w:rsid w:val="00544053"/>
    <w:rsid w:val="00544717"/>
    <w:rsid w:val="00556A4C"/>
    <w:rsid w:val="00560831"/>
    <w:rsid w:val="00561A63"/>
    <w:rsid w:val="00573649"/>
    <w:rsid w:val="00574246"/>
    <w:rsid w:val="00587377"/>
    <w:rsid w:val="00596449"/>
    <w:rsid w:val="005A34B3"/>
    <w:rsid w:val="005B3FF9"/>
    <w:rsid w:val="005B4B90"/>
    <w:rsid w:val="005C18A1"/>
    <w:rsid w:val="005C5D35"/>
    <w:rsid w:val="005D0833"/>
    <w:rsid w:val="005D3CFE"/>
    <w:rsid w:val="005E3D52"/>
    <w:rsid w:val="005E4142"/>
    <w:rsid w:val="005E6795"/>
    <w:rsid w:val="005E6EF2"/>
    <w:rsid w:val="005F4D7C"/>
    <w:rsid w:val="005F582D"/>
    <w:rsid w:val="00600A2D"/>
    <w:rsid w:val="00601BFB"/>
    <w:rsid w:val="00602EC7"/>
    <w:rsid w:val="00606CE8"/>
    <w:rsid w:val="00610C55"/>
    <w:rsid w:val="0061271E"/>
    <w:rsid w:val="00612AE4"/>
    <w:rsid w:val="00620FD7"/>
    <w:rsid w:val="00621DBB"/>
    <w:rsid w:val="00621F6A"/>
    <w:rsid w:val="00632990"/>
    <w:rsid w:val="00632B34"/>
    <w:rsid w:val="00636C3C"/>
    <w:rsid w:val="0064284C"/>
    <w:rsid w:val="006458BF"/>
    <w:rsid w:val="0064655D"/>
    <w:rsid w:val="00647B65"/>
    <w:rsid w:val="00660FB1"/>
    <w:rsid w:val="0066580D"/>
    <w:rsid w:val="006676E8"/>
    <w:rsid w:val="0067107B"/>
    <w:rsid w:val="00672F30"/>
    <w:rsid w:val="006739AB"/>
    <w:rsid w:val="00684628"/>
    <w:rsid w:val="006A6AD8"/>
    <w:rsid w:val="006A77CF"/>
    <w:rsid w:val="006B2B42"/>
    <w:rsid w:val="006B4437"/>
    <w:rsid w:val="006B4608"/>
    <w:rsid w:val="006B57AF"/>
    <w:rsid w:val="006C08FB"/>
    <w:rsid w:val="006C43C9"/>
    <w:rsid w:val="006C54EB"/>
    <w:rsid w:val="006C73F9"/>
    <w:rsid w:val="006D2FD7"/>
    <w:rsid w:val="006D312B"/>
    <w:rsid w:val="006D504D"/>
    <w:rsid w:val="006E04DB"/>
    <w:rsid w:val="006E2263"/>
    <w:rsid w:val="006F24C5"/>
    <w:rsid w:val="006F3A4C"/>
    <w:rsid w:val="006F7D1A"/>
    <w:rsid w:val="00705197"/>
    <w:rsid w:val="00711CC2"/>
    <w:rsid w:val="00714D89"/>
    <w:rsid w:val="00716139"/>
    <w:rsid w:val="00716EFB"/>
    <w:rsid w:val="00721C74"/>
    <w:rsid w:val="00722B61"/>
    <w:rsid w:val="00723B8B"/>
    <w:rsid w:val="0073343E"/>
    <w:rsid w:val="0073534F"/>
    <w:rsid w:val="00735A76"/>
    <w:rsid w:val="00744911"/>
    <w:rsid w:val="00747DD4"/>
    <w:rsid w:val="007536CD"/>
    <w:rsid w:val="0075503F"/>
    <w:rsid w:val="00760A30"/>
    <w:rsid w:val="0076767C"/>
    <w:rsid w:val="007772D6"/>
    <w:rsid w:val="00783F77"/>
    <w:rsid w:val="0078759F"/>
    <w:rsid w:val="007920BB"/>
    <w:rsid w:val="00793F2C"/>
    <w:rsid w:val="0079760E"/>
    <w:rsid w:val="00797687"/>
    <w:rsid w:val="00797B3B"/>
    <w:rsid w:val="007A4D94"/>
    <w:rsid w:val="007B4CA1"/>
    <w:rsid w:val="007B7038"/>
    <w:rsid w:val="007C21A4"/>
    <w:rsid w:val="007C48EF"/>
    <w:rsid w:val="007C591D"/>
    <w:rsid w:val="007D49C7"/>
    <w:rsid w:val="007D6952"/>
    <w:rsid w:val="007D7B3B"/>
    <w:rsid w:val="007E13AA"/>
    <w:rsid w:val="007E218B"/>
    <w:rsid w:val="007E4239"/>
    <w:rsid w:val="007F1C88"/>
    <w:rsid w:val="008032D2"/>
    <w:rsid w:val="00804436"/>
    <w:rsid w:val="00811A36"/>
    <w:rsid w:val="00812D70"/>
    <w:rsid w:val="00813AD0"/>
    <w:rsid w:val="0081530C"/>
    <w:rsid w:val="008256D3"/>
    <w:rsid w:val="0082597B"/>
    <w:rsid w:val="00826219"/>
    <w:rsid w:val="00837924"/>
    <w:rsid w:val="00843C2C"/>
    <w:rsid w:val="0085079C"/>
    <w:rsid w:val="0085096B"/>
    <w:rsid w:val="00855FE0"/>
    <w:rsid w:val="0085636C"/>
    <w:rsid w:val="0085682B"/>
    <w:rsid w:val="00856C4A"/>
    <w:rsid w:val="0085708C"/>
    <w:rsid w:val="00857DD4"/>
    <w:rsid w:val="00861941"/>
    <w:rsid w:val="00863208"/>
    <w:rsid w:val="0087039C"/>
    <w:rsid w:val="008742A4"/>
    <w:rsid w:val="008845B7"/>
    <w:rsid w:val="00885ECE"/>
    <w:rsid w:val="00890FDC"/>
    <w:rsid w:val="00893267"/>
    <w:rsid w:val="00894E1B"/>
    <w:rsid w:val="008959E0"/>
    <w:rsid w:val="008A3E5D"/>
    <w:rsid w:val="008A69A9"/>
    <w:rsid w:val="008A6D31"/>
    <w:rsid w:val="008A7A08"/>
    <w:rsid w:val="008B0C1A"/>
    <w:rsid w:val="008B3327"/>
    <w:rsid w:val="008B3D72"/>
    <w:rsid w:val="008B4341"/>
    <w:rsid w:val="008B76E9"/>
    <w:rsid w:val="008C200B"/>
    <w:rsid w:val="008C332F"/>
    <w:rsid w:val="008D2B75"/>
    <w:rsid w:val="008D31C4"/>
    <w:rsid w:val="008D5D82"/>
    <w:rsid w:val="008E1382"/>
    <w:rsid w:val="008E16E6"/>
    <w:rsid w:val="008F10CD"/>
    <w:rsid w:val="008F2C72"/>
    <w:rsid w:val="00900EC9"/>
    <w:rsid w:val="00901768"/>
    <w:rsid w:val="00901C56"/>
    <w:rsid w:val="00904D1B"/>
    <w:rsid w:val="0090565E"/>
    <w:rsid w:val="009134C9"/>
    <w:rsid w:val="009134F4"/>
    <w:rsid w:val="00916A79"/>
    <w:rsid w:val="00933529"/>
    <w:rsid w:val="00934855"/>
    <w:rsid w:val="00944160"/>
    <w:rsid w:val="0094553F"/>
    <w:rsid w:val="00952BFA"/>
    <w:rsid w:val="0095526B"/>
    <w:rsid w:val="00955A2F"/>
    <w:rsid w:val="00956433"/>
    <w:rsid w:val="00960E4A"/>
    <w:rsid w:val="0097027A"/>
    <w:rsid w:val="00972720"/>
    <w:rsid w:val="00973A02"/>
    <w:rsid w:val="009759D9"/>
    <w:rsid w:val="00976474"/>
    <w:rsid w:val="00982DC0"/>
    <w:rsid w:val="00983326"/>
    <w:rsid w:val="009846CF"/>
    <w:rsid w:val="00987A0E"/>
    <w:rsid w:val="00991938"/>
    <w:rsid w:val="00996EB4"/>
    <w:rsid w:val="009A31D4"/>
    <w:rsid w:val="009A4125"/>
    <w:rsid w:val="009B33DD"/>
    <w:rsid w:val="009B4892"/>
    <w:rsid w:val="009B564B"/>
    <w:rsid w:val="009D170A"/>
    <w:rsid w:val="009D3599"/>
    <w:rsid w:val="009F18B8"/>
    <w:rsid w:val="009F2198"/>
    <w:rsid w:val="009F3746"/>
    <w:rsid w:val="00A009FA"/>
    <w:rsid w:val="00A0421B"/>
    <w:rsid w:val="00A2378B"/>
    <w:rsid w:val="00A237B5"/>
    <w:rsid w:val="00A26FBF"/>
    <w:rsid w:val="00A300B5"/>
    <w:rsid w:val="00A331FA"/>
    <w:rsid w:val="00A37802"/>
    <w:rsid w:val="00A40961"/>
    <w:rsid w:val="00A40F4F"/>
    <w:rsid w:val="00A46090"/>
    <w:rsid w:val="00A47ACD"/>
    <w:rsid w:val="00A516B0"/>
    <w:rsid w:val="00A5526B"/>
    <w:rsid w:val="00A60F9C"/>
    <w:rsid w:val="00A63C5F"/>
    <w:rsid w:val="00A642A5"/>
    <w:rsid w:val="00A76E99"/>
    <w:rsid w:val="00A80D3D"/>
    <w:rsid w:val="00A83DC1"/>
    <w:rsid w:val="00A83E07"/>
    <w:rsid w:val="00A900AF"/>
    <w:rsid w:val="00AD2C22"/>
    <w:rsid w:val="00AE1470"/>
    <w:rsid w:val="00AE1619"/>
    <w:rsid w:val="00AE2836"/>
    <w:rsid w:val="00AE6484"/>
    <w:rsid w:val="00B02A55"/>
    <w:rsid w:val="00B05294"/>
    <w:rsid w:val="00B05487"/>
    <w:rsid w:val="00B264FD"/>
    <w:rsid w:val="00B26BA6"/>
    <w:rsid w:val="00B37648"/>
    <w:rsid w:val="00B5351F"/>
    <w:rsid w:val="00B53C70"/>
    <w:rsid w:val="00B5629F"/>
    <w:rsid w:val="00B57B8F"/>
    <w:rsid w:val="00B64ADB"/>
    <w:rsid w:val="00B66805"/>
    <w:rsid w:val="00B6684C"/>
    <w:rsid w:val="00B74970"/>
    <w:rsid w:val="00B76D9E"/>
    <w:rsid w:val="00B84E02"/>
    <w:rsid w:val="00B87206"/>
    <w:rsid w:val="00B94315"/>
    <w:rsid w:val="00B94C8C"/>
    <w:rsid w:val="00B95F42"/>
    <w:rsid w:val="00BA330F"/>
    <w:rsid w:val="00BA4C8C"/>
    <w:rsid w:val="00BA68B7"/>
    <w:rsid w:val="00BA6A14"/>
    <w:rsid w:val="00BB47C8"/>
    <w:rsid w:val="00BC3FE0"/>
    <w:rsid w:val="00BC7A12"/>
    <w:rsid w:val="00BD1C58"/>
    <w:rsid w:val="00BE0B2F"/>
    <w:rsid w:val="00BE71AD"/>
    <w:rsid w:val="00BF103B"/>
    <w:rsid w:val="00BF1288"/>
    <w:rsid w:val="00BF2001"/>
    <w:rsid w:val="00C027DB"/>
    <w:rsid w:val="00C054E9"/>
    <w:rsid w:val="00C102D7"/>
    <w:rsid w:val="00C1253B"/>
    <w:rsid w:val="00C1281E"/>
    <w:rsid w:val="00C129B0"/>
    <w:rsid w:val="00C148D8"/>
    <w:rsid w:val="00C16F59"/>
    <w:rsid w:val="00C20355"/>
    <w:rsid w:val="00C22A71"/>
    <w:rsid w:val="00C249D7"/>
    <w:rsid w:val="00C25F1C"/>
    <w:rsid w:val="00C30FA8"/>
    <w:rsid w:val="00C32FB8"/>
    <w:rsid w:val="00C35E2D"/>
    <w:rsid w:val="00C41DCF"/>
    <w:rsid w:val="00C50112"/>
    <w:rsid w:val="00C55560"/>
    <w:rsid w:val="00C56E60"/>
    <w:rsid w:val="00C629AF"/>
    <w:rsid w:val="00C654F4"/>
    <w:rsid w:val="00C659B5"/>
    <w:rsid w:val="00C67D8C"/>
    <w:rsid w:val="00C700C6"/>
    <w:rsid w:val="00C731D0"/>
    <w:rsid w:val="00C76B86"/>
    <w:rsid w:val="00C87628"/>
    <w:rsid w:val="00C87802"/>
    <w:rsid w:val="00C92B2D"/>
    <w:rsid w:val="00C93F37"/>
    <w:rsid w:val="00C9655A"/>
    <w:rsid w:val="00C97675"/>
    <w:rsid w:val="00CA03C6"/>
    <w:rsid w:val="00CA0D12"/>
    <w:rsid w:val="00CA5B91"/>
    <w:rsid w:val="00CB23A7"/>
    <w:rsid w:val="00CB33A4"/>
    <w:rsid w:val="00CB4D27"/>
    <w:rsid w:val="00CC4DE8"/>
    <w:rsid w:val="00CC5D11"/>
    <w:rsid w:val="00CD2539"/>
    <w:rsid w:val="00CD6420"/>
    <w:rsid w:val="00CE2148"/>
    <w:rsid w:val="00CE54D1"/>
    <w:rsid w:val="00CE6F81"/>
    <w:rsid w:val="00CE7429"/>
    <w:rsid w:val="00CF5E66"/>
    <w:rsid w:val="00CF6670"/>
    <w:rsid w:val="00D05594"/>
    <w:rsid w:val="00D10464"/>
    <w:rsid w:val="00D112C0"/>
    <w:rsid w:val="00D12217"/>
    <w:rsid w:val="00D12EA7"/>
    <w:rsid w:val="00D1650B"/>
    <w:rsid w:val="00D16B0A"/>
    <w:rsid w:val="00D31458"/>
    <w:rsid w:val="00D31C95"/>
    <w:rsid w:val="00D32287"/>
    <w:rsid w:val="00D34D12"/>
    <w:rsid w:val="00D36DE8"/>
    <w:rsid w:val="00D446F7"/>
    <w:rsid w:val="00D549CE"/>
    <w:rsid w:val="00D61F50"/>
    <w:rsid w:val="00D77A46"/>
    <w:rsid w:val="00D84B29"/>
    <w:rsid w:val="00D85923"/>
    <w:rsid w:val="00D930A6"/>
    <w:rsid w:val="00DA0640"/>
    <w:rsid w:val="00DA6CD3"/>
    <w:rsid w:val="00DB5E48"/>
    <w:rsid w:val="00DC550B"/>
    <w:rsid w:val="00DE570A"/>
    <w:rsid w:val="00DE62EB"/>
    <w:rsid w:val="00DE7F7B"/>
    <w:rsid w:val="00DF0606"/>
    <w:rsid w:val="00DF2EF0"/>
    <w:rsid w:val="00DF76AF"/>
    <w:rsid w:val="00E010CA"/>
    <w:rsid w:val="00E01CCF"/>
    <w:rsid w:val="00E02889"/>
    <w:rsid w:val="00E03743"/>
    <w:rsid w:val="00E061D9"/>
    <w:rsid w:val="00E10804"/>
    <w:rsid w:val="00E12753"/>
    <w:rsid w:val="00E12E94"/>
    <w:rsid w:val="00E14633"/>
    <w:rsid w:val="00E156D7"/>
    <w:rsid w:val="00E23195"/>
    <w:rsid w:val="00E25485"/>
    <w:rsid w:val="00E26432"/>
    <w:rsid w:val="00E267D8"/>
    <w:rsid w:val="00E32545"/>
    <w:rsid w:val="00E34BC3"/>
    <w:rsid w:val="00E35F0C"/>
    <w:rsid w:val="00E36677"/>
    <w:rsid w:val="00E41308"/>
    <w:rsid w:val="00E41EE3"/>
    <w:rsid w:val="00E538FF"/>
    <w:rsid w:val="00E5518B"/>
    <w:rsid w:val="00E67622"/>
    <w:rsid w:val="00E67EF5"/>
    <w:rsid w:val="00E72072"/>
    <w:rsid w:val="00E74928"/>
    <w:rsid w:val="00E7736E"/>
    <w:rsid w:val="00E7754D"/>
    <w:rsid w:val="00E8273B"/>
    <w:rsid w:val="00E835B6"/>
    <w:rsid w:val="00E87213"/>
    <w:rsid w:val="00E873A8"/>
    <w:rsid w:val="00E91D92"/>
    <w:rsid w:val="00EA5561"/>
    <w:rsid w:val="00EA5CB8"/>
    <w:rsid w:val="00EB13CC"/>
    <w:rsid w:val="00EB330E"/>
    <w:rsid w:val="00EC30E1"/>
    <w:rsid w:val="00ED0FEE"/>
    <w:rsid w:val="00ED263C"/>
    <w:rsid w:val="00EE2674"/>
    <w:rsid w:val="00EE3E3F"/>
    <w:rsid w:val="00EF1FC9"/>
    <w:rsid w:val="00F000AF"/>
    <w:rsid w:val="00F01AB8"/>
    <w:rsid w:val="00F01E2D"/>
    <w:rsid w:val="00F07D57"/>
    <w:rsid w:val="00F107D5"/>
    <w:rsid w:val="00F21BE5"/>
    <w:rsid w:val="00F33519"/>
    <w:rsid w:val="00F33776"/>
    <w:rsid w:val="00F3422D"/>
    <w:rsid w:val="00F41830"/>
    <w:rsid w:val="00F46096"/>
    <w:rsid w:val="00F5231E"/>
    <w:rsid w:val="00F55931"/>
    <w:rsid w:val="00F57BB2"/>
    <w:rsid w:val="00F60134"/>
    <w:rsid w:val="00F60EEE"/>
    <w:rsid w:val="00F636FB"/>
    <w:rsid w:val="00F7146E"/>
    <w:rsid w:val="00F730EC"/>
    <w:rsid w:val="00F73E33"/>
    <w:rsid w:val="00F80484"/>
    <w:rsid w:val="00F80CAF"/>
    <w:rsid w:val="00F8402A"/>
    <w:rsid w:val="00F869F3"/>
    <w:rsid w:val="00F93B95"/>
    <w:rsid w:val="00FA4B13"/>
    <w:rsid w:val="00FA6A12"/>
    <w:rsid w:val="00FB159A"/>
    <w:rsid w:val="00FB735D"/>
    <w:rsid w:val="00FD2C88"/>
    <w:rsid w:val="00FD69FE"/>
    <w:rsid w:val="00FE30F2"/>
    <w:rsid w:val="00FE3226"/>
    <w:rsid w:val="00FE56C0"/>
    <w:rsid w:val="00FF057F"/>
    <w:rsid w:val="00FF65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7754D"/>
    <w:pPr>
      <w:spacing w:line="264" w:lineRule="auto"/>
    </w:pPr>
  </w:style>
  <w:style w:type="paragraph" w:styleId="Heading1">
    <w:name w:val="heading 1"/>
    <w:basedOn w:val="Normal"/>
    <w:next w:val="Normal"/>
    <w:link w:val="Heading1Char"/>
    <w:qFormat/>
    <w:rsid w:val="00E156D7"/>
    <w:pPr>
      <w:keepNext/>
      <w:keepLines/>
      <w:spacing w:line="288" w:lineRule="auto"/>
      <w:outlineLvl w:val="0"/>
    </w:pPr>
    <w:rPr>
      <w:rFonts w:asciiTheme="majorHAnsi" w:eastAsiaTheme="majorEastAsia" w:hAnsiTheme="majorHAnsi" w:cstheme="majorBidi"/>
      <w:bCs/>
      <w:color w:val="004F9F" w:themeColor="text1"/>
      <w:szCs w:val="28"/>
    </w:rPr>
  </w:style>
  <w:style w:type="paragraph" w:styleId="Heading2">
    <w:name w:val="heading 2"/>
    <w:basedOn w:val="Normal"/>
    <w:next w:val="Normal"/>
    <w:link w:val="Heading2Char"/>
    <w:semiHidden/>
    <w:unhideWhenUsed/>
    <w:qFormat/>
    <w:rsid w:val="00E156D7"/>
    <w:pPr>
      <w:keepNext/>
      <w:keepLines/>
      <w:spacing w:line="288" w:lineRule="auto"/>
      <w:outlineLvl w:val="1"/>
    </w:pPr>
    <w:rPr>
      <w:rFonts w:asciiTheme="majorHAnsi" w:eastAsiaTheme="majorEastAsia" w:hAnsiTheme="majorHAnsi" w:cstheme="majorBidi"/>
      <w:bCs/>
      <w:color w:val="65B32E" w:themeColor="text2"/>
      <w:szCs w:val="26"/>
    </w:rPr>
  </w:style>
  <w:style w:type="paragraph" w:styleId="Heading3">
    <w:name w:val="heading 3"/>
    <w:basedOn w:val="Normal"/>
    <w:next w:val="Normal"/>
    <w:link w:val="Heading3Char"/>
    <w:semiHidden/>
    <w:unhideWhenUsed/>
    <w:qFormat/>
    <w:rsid w:val="00E03743"/>
    <w:pPr>
      <w:keepNext/>
      <w:keepLines/>
      <w:spacing w:before="200"/>
      <w:outlineLvl w:val="2"/>
    </w:pPr>
    <w:rPr>
      <w:rFonts w:asciiTheme="majorHAnsi" w:eastAsiaTheme="majorEastAsia" w:hAnsiTheme="majorHAnsi" w:cstheme="majorBidi"/>
      <w:b/>
      <w:bCs/>
      <w:color w:val="AC208D" w:themeColor="accent1"/>
    </w:rPr>
  </w:style>
  <w:style w:type="paragraph" w:styleId="Heading4">
    <w:name w:val="heading 4"/>
    <w:basedOn w:val="Normal"/>
    <w:next w:val="Normal"/>
    <w:link w:val="Heading4Char"/>
    <w:semiHidden/>
    <w:unhideWhenUsed/>
    <w:qFormat/>
    <w:rsid w:val="00E03743"/>
    <w:pPr>
      <w:keepNext/>
      <w:keepLines/>
      <w:spacing w:before="200"/>
      <w:outlineLvl w:val="3"/>
    </w:pPr>
    <w:rPr>
      <w:rFonts w:asciiTheme="majorHAnsi" w:eastAsiaTheme="majorEastAsia" w:hAnsiTheme="majorHAnsi" w:cstheme="majorBidi"/>
      <w:b/>
      <w:bCs/>
      <w:i/>
      <w:iCs/>
      <w:color w:val="AC208D" w:themeColor="accent1"/>
    </w:rPr>
  </w:style>
  <w:style w:type="paragraph" w:styleId="Heading5">
    <w:name w:val="heading 5"/>
    <w:basedOn w:val="Normal"/>
    <w:next w:val="Normal"/>
    <w:link w:val="Heading5Char"/>
    <w:semiHidden/>
    <w:unhideWhenUsed/>
    <w:qFormat/>
    <w:rsid w:val="00E03743"/>
    <w:pPr>
      <w:keepNext/>
      <w:keepLines/>
      <w:spacing w:before="200"/>
      <w:outlineLvl w:val="4"/>
    </w:pPr>
    <w:rPr>
      <w:rFonts w:asciiTheme="majorHAnsi" w:eastAsiaTheme="majorEastAsia" w:hAnsiTheme="majorHAnsi" w:cstheme="majorBidi"/>
      <w:color w:val="551045" w:themeColor="accent1" w:themeShade="7F"/>
    </w:rPr>
  </w:style>
  <w:style w:type="paragraph" w:styleId="Heading6">
    <w:name w:val="heading 6"/>
    <w:basedOn w:val="Normal"/>
    <w:next w:val="Normal"/>
    <w:link w:val="Heading6Char"/>
    <w:semiHidden/>
    <w:unhideWhenUsed/>
    <w:qFormat/>
    <w:rsid w:val="00E03743"/>
    <w:pPr>
      <w:keepNext/>
      <w:keepLines/>
      <w:spacing w:before="200"/>
      <w:outlineLvl w:val="5"/>
    </w:pPr>
    <w:rPr>
      <w:rFonts w:asciiTheme="majorHAnsi" w:eastAsiaTheme="majorEastAsia" w:hAnsiTheme="majorHAnsi" w:cstheme="majorBidi"/>
      <w:i/>
      <w:iCs/>
      <w:color w:val="551045" w:themeColor="accent1" w:themeShade="7F"/>
    </w:rPr>
  </w:style>
  <w:style w:type="paragraph" w:styleId="Heading7">
    <w:name w:val="heading 7"/>
    <w:basedOn w:val="Normal"/>
    <w:next w:val="Normal"/>
    <w:link w:val="Heading7Char"/>
    <w:semiHidden/>
    <w:unhideWhenUsed/>
    <w:qFormat/>
    <w:rsid w:val="00E03743"/>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E03743"/>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E03743"/>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41041"/>
    <w:pPr>
      <w:spacing w:line="240" w:lineRule="auto"/>
    </w:pPr>
    <w:rPr>
      <w:color w:val="004F9F" w:themeColor="text1"/>
      <w:sz w:val="16"/>
      <w:szCs w:val="24"/>
    </w:rPr>
  </w:style>
  <w:style w:type="character" w:customStyle="1" w:styleId="HeaderChar">
    <w:name w:val="Header Char"/>
    <w:basedOn w:val="DefaultParagraphFont"/>
    <w:link w:val="Header"/>
    <w:uiPriority w:val="99"/>
    <w:rsid w:val="00041041"/>
    <w:rPr>
      <w:color w:val="004F9F" w:themeColor="text1"/>
      <w:sz w:val="16"/>
      <w:szCs w:val="24"/>
    </w:rPr>
  </w:style>
  <w:style w:type="paragraph" w:styleId="Footer">
    <w:name w:val="footer"/>
    <w:basedOn w:val="Normal"/>
    <w:link w:val="FooterChar"/>
    <w:uiPriority w:val="99"/>
    <w:rsid w:val="00FA6A12"/>
    <w:pPr>
      <w:tabs>
        <w:tab w:val="center" w:pos="4680"/>
        <w:tab w:val="right" w:pos="9360"/>
      </w:tabs>
      <w:spacing w:line="240" w:lineRule="auto"/>
    </w:pPr>
    <w:rPr>
      <w:color w:val="004F9F" w:themeColor="text1"/>
      <w:sz w:val="16"/>
      <w:szCs w:val="16"/>
    </w:rPr>
  </w:style>
  <w:style w:type="character" w:customStyle="1" w:styleId="FooterChar">
    <w:name w:val="Footer Char"/>
    <w:basedOn w:val="DefaultParagraphFont"/>
    <w:link w:val="Footer"/>
    <w:uiPriority w:val="99"/>
    <w:rsid w:val="00FA6A12"/>
    <w:rPr>
      <w:color w:val="004F9F" w:themeColor="text1"/>
      <w:sz w:val="16"/>
      <w:szCs w:val="16"/>
    </w:rPr>
  </w:style>
  <w:style w:type="paragraph" w:customStyle="1" w:styleId="DateandRecipient">
    <w:name w:val="Date and Recipient"/>
    <w:basedOn w:val="Normal"/>
    <w:rsid w:val="00E7754D"/>
    <w:pPr>
      <w:spacing w:before="400"/>
    </w:pPr>
  </w:style>
  <w:style w:type="paragraph" w:styleId="BodyText">
    <w:name w:val="Body Text"/>
    <w:basedOn w:val="Normal"/>
    <w:link w:val="BodyTextChar"/>
    <w:rsid w:val="004437F6"/>
    <w:pPr>
      <w:spacing w:line="288" w:lineRule="auto"/>
    </w:pPr>
    <w:rPr>
      <w:szCs w:val="20"/>
    </w:rPr>
  </w:style>
  <w:style w:type="character" w:customStyle="1" w:styleId="BodyTextChar">
    <w:name w:val="Body Text Char"/>
    <w:basedOn w:val="DefaultParagraphFont"/>
    <w:link w:val="BodyText"/>
    <w:rsid w:val="004437F6"/>
    <w:rPr>
      <w:szCs w:val="20"/>
    </w:rPr>
  </w:style>
  <w:style w:type="paragraph" w:styleId="Signature">
    <w:name w:val="Signature"/>
    <w:basedOn w:val="Normal"/>
    <w:link w:val="SignatureChar"/>
    <w:rsid w:val="004437F6"/>
    <w:pPr>
      <w:spacing w:after="800" w:line="288" w:lineRule="auto"/>
    </w:pPr>
  </w:style>
  <w:style w:type="character" w:customStyle="1" w:styleId="SignatureChar">
    <w:name w:val="Signature Char"/>
    <w:basedOn w:val="DefaultParagraphFont"/>
    <w:link w:val="Signature"/>
    <w:rsid w:val="004437F6"/>
  </w:style>
  <w:style w:type="table" w:customStyle="1" w:styleId="OutsideTable-Header">
    <w:name w:val="Outside Table - Header"/>
    <w:basedOn w:val="TableNormal"/>
    <w:rsid w:val="00E03743"/>
    <w:tblPr>
      <w:tblInd w:w="0" w:type="dxa"/>
      <w:tblCellMar>
        <w:top w:w="72" w:type="dxa"/>
        <w:left w:w="72" w:type="dxa"/>
        <w:bottom w:w="72" w:type="dxa"/>
        <w:right w:w="72" w:type="dxa"/>
      </w:tblCellMar>
    </w:tblPr>
    <w:tcPr>
      <w:shd w:val="clear" w:color="auto" w:fill="AC208D" w:themeFill="accent1"/>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0" w:type="dxa"/>
        <w:left w:w="0" w:type="dxa"/>
        <w:bottom w:w="0" w:type="dxa"/>
        <w:right w:w="0" w:type="dxa"/>
      </w:tblCellMar>
    </w:tblPr>
    <w:tcPr>
      <w:shd w:val="clear" w:color="auto" w:fill="FFFFFF" w:themeFill="background1"/>
    </w:tcPr>
  </w:style>
  <w:style w:type="table" w:customStyle="1" w:styleId="BorderTable-Header">
    <w:name w:val="Border Table - Header"/>
    <w:basedOn w:val="TableNormal"/>
    <w:rsid w:val="00E03743"/>
    <w:tblPr>
      <w:tblInd w:w="0" w:type="dxa"/>
      <w:tblBorders>
        <w:top w:val="single" w:sz="4" w:space="0" w:color="007AF7" w:themeColor="text1" w:themeTint="BF"/>
        <w:left w:val="single" w:sz="4" w:space="0" w:color="007AF7" w:themeColor="text1" w:themeTint="BF"/>
        <w:bottom w:val="single" w:sz="4" w:space="0" w:color="007AF7" w:themeColor="text1" w:themeTint="BF"/>
        <w:right w:val="single" w:sz="4" w:space="0" w:color="007AF7" w:themeColor="text1" w:themeTint="BF"/>
      </w:tblBorders>
      <w:tblCellMar>
        <w:top w:w="72" w:type="dxa"/>
        <w:left w:w="72" w:type="dxa"/>
        <w:bottom w:w="72" w:type="dxa"/>
        <w:right w:w="72" w:type="dxa"/>
      </w:tblCellMar>
    </w:tblPr>
    <w:tcPr>
      <w:shd w:val="clear" w:color="auto" w:fill="FFFFFF" w:themeFill="background1"/>
    </w:tcPr>
  </w:style>
  <w:style w:type="paragraph" w:styleId="BalloonText">
    <w:name w:val="Balloon Text"/>
    <w:basedOn w:val="Normal"/>
    <w:link w:val="BalloonTextChar"/>
    <w:semiHidden/>
    <w:unhideWhenUsed/>
    <w:rsid w:val="00E03743"/>
    <w:rPr>
      <w:rFonts w:ascii="Tahoma" w:hAnsi="Tahoma" w:cs="Tahoma"/>
      <w:sz w:val="16"/>
      <w:szCs w:val="16"/>
    </w:rPr>
  </w:style>
  <w:style w:type="character" w:customStyle="1" w:styleId="BalloonTextChar">
    <w:name w:val="Balloon Text Char"/>
    <w:basedOn w:val="DefaultParagraphFont"/>
    <w:link w:val="BalloonText"/>
    <w:semiHidden/>
    <w:rsid w:val="00E03743"/>
    <w:rPr>
      <w:rFonts w:ascii="Tahoma" w:hAnsi="Tahoma" w:cs="Tahoma"/>
      <w:color w:val="007AF7" w:themeColor="text1" w:themeTint="BF"/>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AC208D" w:themeColor="accent1" w:shadow="1"/>
        <w:left w:val="single" w:sz="2" w:space="10" w:color="AC208D" w:themeColor="accent1" w:shadow="1"/>
        <w:bottom w:val="single" w:sz="2" w:space="10" w:color="AC208D" w:themeColor="accent1" w:shadow="1"/>
        <w:right w:val="single" w:sz="2" w:space="10" w:color="AC208D" w:themeColor="accent1" w:shadow="1"/>
      </w:pBdr>
      <w:ind w:left="1152" w:right="1152"/>
    </w:pPr>
    <w:rPr>
      <w:i/>
      <w:iCs/>
      <w:color w:val="AC208D" w:themeColor="accent1"/>
    </w:rPr>
  </w:style>
  <w:style w:type="paragraph" w:styleId="BodyText2">
    <w:name w:val="Body Text 2"/>
    <w:basedOn w:val="Normal"/>
    <w:link w:val="BodyText2Char"/>
    <w:semiHidden/>
    <w:unhideWhenUsed/>
    <w:rsid w:val="00E03743"/>
    <w:pPr>
      <w:spacing w:after="120"/>
      <w:ind w:left="360"/>
    </w:pPr>
  </w:style>
  <w:style w:type="paragraph" w:styleId="BodyText3">
    <w:name w:val="Body Text 3"/>
    <w:basedOn w:val="Normal"/>
    <w:link w:val="BodyText3Char"/>
    <w:semiHidden/>
    <w:unhideWhenUsed/>
    <w:rsid w:val="00E03743"/>
    <w:pPr>
      <w:spacing w:after="120"/>
    </w:pPr>
    <w:rPr>
      <w:sz w:val="16"/>
      <w:szCs w:val="16"/>
    </w:rPr>
  </w:style>
  <w:style w:type="character" w:customStyle="1" w:styleId="BodyText3Char">
    <w:name w:val="Body Text 3 Char"/>
    <w:basedOn w:val="DefaultParagraphFont"/>
    <w:link w:val="BodyText3"/>
    <w:semiHidden/>
    <w:rsid w:val="00E03743"/>
    <w:rPr>
      <w:color w:val="007AF7" w:themeColor="text1" w:themeTint="BF"/>
      <w:sz w:val="16"/>
      <w:szCs w:val="16"/>
    </w:rPr>
  </w:style>
  <w:style w:type="paragraph" w:styleId="BodyTextFirstIndent">
    <w:name w:val="Body Text First Indent"/>
    <w:basedOn w:val="BodyText"/>
    <w:link w:val="BodyTextFirstIndentChar"/>
    <w:semiHidden/>
    <w:unhideWhenUsed/>
    <w:rsid w:val="00E03743"/>
    <w:pPr>
      <w:ind w:firstLine="360"/>
    </w:pPr>
    <w:rPr>
      <w:szCs w:val="22"/>
    </w:rPr>
  </w:style>
  <w:style w:type="character" w:customStyle="1" w:styleId="BodyTextFirstIndentChar">
    <w:name w:val="Body Text First Indent Char"/>
    <w:basedOn w:val="BodyTextChar"/>
    <w:link w:val="BodyTextFirstIndent"/>
    <w:semiHidden/>
    <w:rsid w:val="00E03743"/>
    <w:rPr>
      <w:color w:val="007AF7" w:themeColor="text1" w:themeTint="BF"/>
      <w:sz w:val="20"/>
      <w:szCs w:val="20"/>
    </w:rPr>
  </w:style>
  <w:style w:type="character" w:customStyle="1" w:styleId="BodyText2Char">
    <w:name w:val="Body Text 2 Char"/>
    <w:basedOn w:val="DefaultParagraphFont"/>
    <w:link w:val="BodyText2"/>
    <w:semiHidden/>
    <w:rsid w:val="00E03743"/>
    <w:rPr>
      <w:color w:val="007AF7" w:themeColor="text1" w:themeTint="BF"/>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007AF7" w:themeColor="text1" w:themeTint="BF"/>
      <w:sz w:val="20"/>
    </w:rPr>
  </w:style>
  <w:style w:type="paragraph" w:styleId="BodyTextIndent2">
    <w:name w:val="Body Text Indent 2"/>
    <w:basedOn w:val="Normal"/>
    <w:link w:val="BodyTextIndent2Char"/>
    <w:semiHidden/>
    <w:unhideWhenUsed/>
    <w:rsid w:val="00E03743"/>
    <w:pPr>
      <w:spacing w:after="120" w:line="480" w:lineRule="auto"/>
      <w:ind w:left="360"/>
    </w:pPr>
  </w:style>
  <w:style w:type="character" w:customStyle="1" w:styleId="BodyTextIndent2Char">
    <w:name w:val="Body Text Indent 2 Char"/>
    <w:basedOn w:val="DefaultParagraphFont"/>
    <w:link w:val="BodyTextIndent2"/>
    <w:semiHidden/>
    <w:rsid w:val="00E03743"/>
    <w:rPr>
      <w:color w:val="007AF7" w:themeColor="text1" w:themeTint="BF"/>
      <w:sz w:val="20"/>
    </w:rPr>
  </w:style>
  <w:style w:type="paragraph" w:styleId="BodyTextIndent3">
    <w:name w:val="Body Text Indent 3"/>
    <w:basedOn w:val="Normal"/>
    <w:link w:val="BodyTextIndent3Char"/>
    <w:semiHidden/>
    <w:unhideWhenUsed/>
    <w:rsid w:val="00E03743"/>
    <w:pPr>
      <w:spacing w:after="120"/>
      <w:ind w:left="360"/>
    </w:pPr>
    <w:rPr>
      <w:sz w:val="16"/>
      <w:szCs w:val="16"/>
    </w:rPr>
  </w:style>
  <w:style w:type="character" w:customStyle="1" w:styleId="BodyTextIndent3Char">
    <w:name w:val="Body Text Indent 3 Char"/>
    <w:basedOn w:val="DefaultParagraphFont"/>
    <w:link w:val="BodyTextIndent3"/>
    <w:semiHidden/>
    <w:rsid w:val="00E03743"/>
    <w:rPr>
      <w:color w:val="007AF7" w:themeColor="text1" w:themeTint="BF"/>
      <w:sz w:val="16"/>
      <w:szCs w:val="16"/>
    </w:rPr>
  </w:style>
  <w:style w:type="paragraph" w:styleId="Caption">
    <w:name w:val="caption"/>
    <w:basedOn w:val="Normal"/>
    <w:next w:val="Normal"/>
    <w:semiHidden/>
    <w:unhideWhenUsed/>
    <w:qFormat/>
    <w:rsid w:val="00E03743"/>
    <w:pPr>
      <w:spacing w:after="200"/>
    </w:pPr>
    <w:rPr>
      <w:b/>
      <w:bCs/>
      <w:color w:val="AC208D" w:themeColor="accent1"/>
      <w:sz w:val="18"/>
      <w:szCs w:val="18"/>
    </w:rPr>
  </w:style>
  <w:style w:type="paragraph" w:styleId="Closing">
    <w:name w:val="Closing"/>
    <w:basedOn w:val="Normal"/>
    <w:link w:val="ClosingChar"/>
    <w:unhideWhenUsed/>
    <w:rsid w:val="00E7754D"/>
    <w:pPr>
      <w:spacing w:before="200"/>
    </w:pPr>
  </w:style>
  <w:style w:type="character" w:customStyle="1" w:styleId="ClosingChar">
    <w:name w:val="Closing Char"/>
    <w:basedOn w:val="DefaultParagraphFont"/>
    <w:link w:val="Closing"/>
    <w:rsid w:val="00E7754D"/>
  </w:style>
  <w:style w:type="paragraph" w:styleId="CommentText">
    <w:name w:val="annotation text"/>
    <w:basedOn w:val="Normal"/>
    <w:link w:val="CommentTextChar"/>
    <w:semiHidden/>
    <w:unhideWhenUsed/>
    <w:rsid w:val="00E03743"/>
    <w:rPr>
      <w:szCs w:val="20"/>
    </w:rPr>
  </w:style>
  <w:style w:type="character" w:customStyle="1" w:styleId="CommentTextChar">
    <w:name w:val="Comment Text Char"/>
    <w:basedOn w:val="DefaultParagraphFont"/>
    <w:link w:val="CommentText"/>
    <w:semiHidden/>
    <w:rsid w:val="00E03743"/>
    <w:rPr>
      <w:color w:val="007AF7" w:themeColor="text1" w:themeTint="BF"/>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basedOn w:val="CommentTextChar"/>
    <w:link w:val="CommentSubject"/>
    <w:semiHidden/>
    <w:rsid w:val="00E03743"/>
    <w:rPr>
      <w:b/>
      <w:bCs/>
      <w:color w:val="007AF7" w:themeColor="text1" w:themeTint="BF"/>
      <w:sz w:val="20"/>
      <w:szCs w:val="20"/>
    </w:rPr>
  </w:style>
  <w:style w:type="paragraph" w:styleId="Date">
    <w:name w:val="Date"/>
    <w:basedOn w:val="Normal"/>
    <w:next w:val="Normal"/>
    <w:link w:val="DateChar"/>
    <w:semiHidden/>
    <w:unhideWhenUsed/>
    <w:rsid w:val="00E03743"/>
  </w:style>
  <w:style w:type="character" w:customStyle="1" w:styleId="DateChar">
    <w:name w:val="Date Char"/>
    <w:basedOn w:val="DefaultParagraphFont"/>
    <w:link w:val="Date"/>
    <w:semiHidden/>
    <w:rsid w:val="00E03743"/>
    <w:rPr>
      <w:color w:val="007AF7" w:themeColor="text1" w:themeTint="BF"/>
      <w:sz w:val="20"/>
    </w:rPr>
  </w:style>
  <w:style w:type="paragraph" w:styleId="DocumentMap">
    <w:name w:val="Document Map"/>
    <w:basedOn w:val="Normal"/>
    <w:link w:val="DocumentMapChar"/>
    <w:semiHidden/>
    <w:unhideWhenUsed/>
    <w:rsid w:val="00E03743"/>
    <w:rPr>
      <w:rFonts w:ascii="Tahoma" w:hAnsi="Tahoma" w:cs="Tahoma"/>
      <w:sz w:val="16"/>
      <w:szCs w:val="16"/>
    </w:rPr>
  </w:style>
  <w:style w:type="character" w:customStyle="1" w:styleId="DocumentMapChar">
    <w:name w:val="Document Map Char"/>
    <w:basedOn w:val="DefaultParagraphFont"/>
    <w:link w:val="DocumentMap"/>
    <w:semiHidden/>
    <w:rsid w:val="00E03743"/>
    <w:rPr>
      <w:rFonts w:ascii="Tahoma" w:hAnsi="Tahoma" w:cs="Tahoma"/>
      <w:color w:val="007AF7" w:themeColor="text1" w:themeTint="BF"/>
      <w:sz w:val="16"/>
      <w:szCs w:val="16"/>
    </w:rPr>
  </w:style>
  <w:style w:type="paragraph" w:styleId="E-mailSignature">
    <w:name w:val="E-mail Signature"/>
    <w:basedOn w:val="Normal"/>
    <w:link w:val="E-mailSignatureChar"/>
    <w:semiHidden/>
    <w:unhideWhenUsed/>
    <w:rsid w:val="00E03743"/>
  </w:style>
  <w:style w:type="character" w:customStyle="1" w:styleId="E-mailSignatureChar">
    <w:name w:val="E-mail Signature Char"/>
    <w:basedOn w:val="DefaultParagraphFont"/>
    <w:link w:val="E-mailSignature"/>
    <w:semiHidden/>
    <w:rsid w:val="00E03743"/>
    <w:rPr>
      <w:color w:val="007AF7" w:themeColor="text1" w:themeTint="BF"/>
      <w:sz w:val="20"/>
    </w:rPr>
  </w:style>
  <w:style w:type="paragraph" w:styleId="EndnoteText">
    <w:name w:val="endnote text"/>
    <w:basedOn w:val="Normal"/>
    <w:link w:val="EndnoteTextChar"/>
    <w:semiHidden/>
    <w:unhideWhenUsed/>
    <w:rsid w:val="00E03743"/>
    <w:rPr>
      <w:szCs w:val="20"/>
    </w:rPr>
  </w:style>
  <w:style w:type="character" w:customStyle="1" w:styleId="EndnoteTextChar">
    <w:name w:val="Endnote Text Char"/>
    <w:basedOn w:val="DefaultParagraphFont"/>
    <w:link w:val="EndnoteText"/>
    <w:semiHidden/>
    <w:rsid w:val="00E03743"/>
    <w:rPr>
      <w:color w:val="007AF7" w:themeColor="text1" w:themeTint="BF"/>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nhideWhenUsed/>
    <w:rsid w:val="00E03743"/>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E03743"/>
    <w:rPr>
      <w:szCs w:val="20"/>
    </w:rPr>
  </w:style>
  <w:style w:type="character" w:customStyle="1" w:styleId="FootnoteTextChar">
    <w:name w:val="Footnote Text Char"/>
    <w:basedOn w:val="DefaultParagraphFont"/>
    <w:link w:val="FootnoteText"/>
    <w:semiHidden/>
    <w:rsid w:val="00E03743"/>
    <w:rPr>
      <w:color w:val="007AF7" w:themeColor="text1" w:themeTint="BF"/>
      <w:sz w:val="20"/>
      <w:szCs w:val="20"/>
    </w:rPr>
  </w:style>
  <w:style w:type="character" w:customStyle="1" w:styleId="Heading1Char">
    <w:name w:val="Heading 1 Char"/>
    <w:basedOn w:val="DefaultParagraphFont"/>
    <w:link w:val="Heading1"/>
    <w:rsid w:val="00E156D7"/>
    <w:rPr>
      <w:rFonts w:asciiTheme="majorHAnsi" w:eastAsiaTheme="majorEastAsia" w:hAnsiTheme="majorHAnsi" w:cstheme="majorBidi"/>
      <w:bCs/>
      <w:color w:val="004F9F" w:themeColor="text1"/>
      <w:szCs w:val="28"/>
    </w:rPr>
  </w:style>
  <w:style w:type="character" w:customStyle="1" w:styleId="Heading2Char">
    <w:name w:val="Heading 2 Char"/>
    <w:basedOn w:val="DefaultParagraphFont"/>
    <w:link w:val="Heading2"/>
    <w:semiHidden/>
    <w:rsid w:val="00E156D7"/>
    <w:rPr>
      <w:rFonts w:asciiTheme="majorHAnsi" w:eastAsiaTheme="majorEastAsia" w:hAnsiTheme="majorHAnsi" w:cstheme="majorBidi"/>
      <w:bCs/>
      <w:color w:val="65B32E" w:themeColor="text2"/>
      <w:szCs w:val="26"/>
    </w:rPr>
  </w:style>
  <w:style w:type="character" w:customStyle="1" w:styleId="Heading3Char">
    <w:name w:val="Heading 3 Char"/>
    <w:basedOn w:val="DefaultParagraphFont"/>
    <w:link w:val="Heading3"/>
    <w:semiHidden/>
    <w:rsid w:val="00E03743"/>
    <w:rPr>
      <w:rFonts w:asciiTheme="majorHAnsi" w:eastAsiaTheme="majorEastAsia" w:hAnsiTheme="majorHAnsi" w:cstheme="majorBidi"/>
      <w:b/>
      <w:bCs/>
      <w:color w:val="AC208D" w:themeColor="accent1"/>
      <w:sz w:val="20"/>
    </w:rPr>
  </w:style>
  <w:style w:type="character" w:customStyle="1" w:styleId="Heading4Char">
    <w:name w:val="Heading 4 Char"/>
    <w:basedOn w:val="DefaultParagraphFont"/>
    <w:link w:val="Heading4"/>
    <w:semiHidden/>
    <w:rsid w:val="00E03743"/>
    <w:rPr>
      <w:rFonts w:asciiTheme="majorHAnsi" w:eastAsiaTheme="majorEastAsia" w:hAnsiTheme="majorHAnsi" w:cstheme="majorBidi"/>
      <w:b/>
      <w:bCs/>
      <w:i/>
      <w:iCs/>
      <w:color w:val="AC208D" w:themeColor="accent1"/>
      <w:sz w:val="20"/>
    </w:rPr>
  </w:style>
  <w:style w:type="character" w:customStyle="1" w:styleId="Heading5Char">
    <w:name w:val="Heading 5 Char"/>
    <w:basedOn w:val="DefaultParagraphFont"/>
    <w:link w:val="Heading5"/>
    <w:semiHidden/>
    <w:rsid w:val="00E03743"/>
    <w:rPr>
      <w:rFonts w:asciiTheme="majorHAnsi" w:eastAsiaTheme="majorEastAsia" w:hAnsiTheme="majorHAnsi" w:cstheme="majorBidi"/>
      <w:color w:val="551045" w:themeColor="accent1" w:themeShade="7F"/>
      <w:sz w:val="20"/>
    </w:rPr>
  </w:style>
  <w:style w:type="character" w:customStyle="1" w:styleId="Heading6Char">
    <w:name w:val="Heading 6 Char"/>
    <w:basedOn w:val="DefaultParagraphFont"/>
    <w:link w:val="Heading6"/>
    <w:semiHidden/>
    <w:rsid w:val="00E03743"/>
    <w:rPr>
      <w:rFonts w:asciiTheme="majorHAnsi" w:eastAsiaTheme="majorEastAsia" w:hAnsiTheme="majorHAnsi" w:cstheme="majorBidi"/>
      <w:i/>
      <w:iCs/>
      <w:color w:val="551045" w:themeColor="accent1" w:themeShade="7F"/>
      <w:sz w:val="20"/>
    </w:rPr>
  </w:style>
  <w:style w:type="character" w:customStyle="1" w:styleId="Heading7Char">
    <w:name w:val="Heading 7 Char"/>
    <w:basedOn w:val="DefaultParagraphFont"/>
    <w:link w:val="Heading7"/>
    <w:semiHidden/>
    <w:rsid w:val="00E03743"/>
    <w:rPr>
      <w:rFonts w:asciiTheme="majorHAnsi" w:eastAsiaTheme="majorEastAsia" w:hAnsiTheme="majorHAnsi" w:cstheme="majorBidi"/>
      <w:i/>
      <w:iCs/>
      <w:color w:val="007AF7" w:themeColor="text1" w:themeTint="BF"/>
      <w:sz w:val="20"/>
    </w:rPr>
  </w:style>
  <w:style w:type="character" w:customStyle="1" w:styleId="Heading8Char">
    <w:name w:val="Heading 8 Char"/>
    <w:basedOn w:val="DefaultParagraphFont"/>
    <w:link w:val="Heading8"/>
    <w:semiHidden/>
    <w:rsid w:val="00E03743"/>
    <w:rPr>
      <w:rFonts w:asciiTheme="majorHAnsi" w:eastAsiaTheme="majorEastAsia" w:hAnsiTheme="majorHAnsi" w:cstheme="majorBidi"/>
      <w:color w:val="007AF7" w:themeColor="text1" w:themeTint="BF"/>
      <w:sz w:val="20"/>
      <w:szCs w:val="20"/>
    </w:rPr>
  </w:style>
  <w:style w:type="character" w:customStyle="1" w:styleId="Heading9Char">
    <w:name w:val="Heading 9 Char"/>
    <w:basedOn w:val="DefaultParagraphFont"/>
    <w:link w:val="Heading9"/>
    <w:semiHidden/>
    <w:rsid w:val="00E03743"/>
    <w:rPr>
      <w:rFonts w:asciiTheme="majorHAnsi" w:eastAsiaTheme="majorEastAsia" w:hAnsiTheme="majorHAnsi" w:cstheme="majorBidi"/>
      <w:i/>
      <w:iCs/>
      <w:color w:val="007AF7" w:themeColor="text1" w:themeTint="BF"/>
      <w:sz w:val="20"/>
      <w:szCs w:val="20"/>
    </w:rPr>
  </w:style>
  <w:style w:type="paragraph" w:styleId="HTMLAddress">
    <w:name w:val="HTML Address"/>
    <w:basedOn w:val="Normal"/>
    <w:link w:val="HTMLAddressChar"/>
    <w:semiHidden/>
    <w:unhideWhenUsed/>
    <w:rsid w:val="00E03743"/>
    <w:rPr>
      <w:i/>
      <w:iCs/>
    </w:rPr>
  </w:style>
  <w:style w:type="character" w:customStyle="1" w:styleId="HTMLAddressChar">
    <w:name w:val="HTML Address Char"/>
    <w:basedOn w:val="DefaultParagraphFont"/>
    <w:link w:val="HTMLAddress"/>
    <w:semiHidden/>
    <w:rsid w:val="00E03743"/>
    <w:rPr>
      <w:i/>
      <w:iCs/>
      <w:color w:val="007AF7" w:themeColor="text1" w:themeTint="BF"/>
      <w:sz w:val="20"/>
    </w:rPr>
  </w:style>
  <w:style w:type="paragraph" w:styleId="HTMLPreformatted">
    <w:name w:val="HTML Preformatted"/>
    <w:basedOn w:val="Normal"/>
    <w:link w:val="HTMLPreformattedChar"/>
    <w:semiHidden/>
    <w:unhideWhenUsed/>
    <w:rsid w:val="00E03743"/>
    <w:rPr>
      <w:rFonts w:ascii="Consolas" w:hAnsi="Consolas"/>
      <w:szCs w:val="20"/>
    </w:rPr>
  </w:style>
  <w:style w:type="character" w:customStyle="1" w:styleId="HTMLPreformattedChar">
    <w:name w:val="HTML Preformatted Char"/>
    <w:basedOn w:val="DefaultParagraphFont"/>
    <w:link w:val="HTMLPreformatted"/>
    <w:semiHidden/>
    <w:rsid w:val="00E03743"/>
    <w:rPr>
      <w:rFonts w:ascii="Consolas" w:hAnsi="Consolas"/>
      <w:color w:val="007AF7" w:themeColor="text1" w:themeTint="BF"/>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rFonts w:asciiTheme="majorHAnsi" w:eastAsiaTheme="majorEastAsia" w:hAnsiTheme="majorHAnsi" w:cstheme="majorBidi"/>
      <w:b/>
      <w:bCs/>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styleId="ListParagraph">
    <w:name w:val="List Paragraph"/>
    <w:basedOn w:val="Normal"/>
    <w:uiPriority w:val="34"/>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7AF7" w:themeColor="text1" w:themeTint="BF"/>
      <w:sz w:val="20"/>
      <w:szCs w:val="20"/>
    </w:rPr>
  </w:style>
  <w:style w:type="character" w:customStyle="1" w:styleId="MacroTextChar">
    <w:name w:val="Macro Text Char"/>
    <w:basedOn w:val="DefaultParagraphFont"/>
    <w:link w:val="MacroText"/>
    <w:semiHidden/>
    <w:rsid w:val="00E03743"/>
    <w:rPr>
      <w:rFonts w:ascii="Consolas" w:hAnsi="Consolas"/>
      <w:color w:val="007AF7" w:themeColor="text1" w:themeTint="BF"/>
      <w:sz w:val="20"/>
      <w:szCs w:val="20"/>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E03743"/>
    <w:rPr>
      <w:rFonts w:asciiTheme="majorHAnsi" w:eastAsiaTheme="majorEastAsia" w:hAnsiTheme="majorHAnsi" w:cstheme="majorBidi"/>
      <w:color w:val="007AF7" w:themeColor="text1" w:themeTint="BF"/>
      <w:sz w:val="24"/>
      <w:szCs w:val="24"/>
      <w:shd w:val="pct20" w:color="auto" w:fill="auto"/>
    </w:rPr>
  </w:style>
  <w:style w:type="paragraph" w:styleId="NormalWeb">
    <w:name w:val="Normal (Web)"/>
    <w:basedOn w:val="Normal"/>
    <w:semiHidden/>
    <w:unhideWhenUsed/>
    <w:rsid w:val="00E03743"/>
    <w:rPr>
      <w:rFonts w:ascii="Times New Roman" w:hAnsi="Times New Roman" w:cs="Times New Roman"/>
      <w:sz w:val="24"/>
      <w:szCs w:val="24"/>
    </w:rPr>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style>
  <w:style w:type="character" w:customStyle="1" w:styleId="NoteHeadingChar">
    <w:name w:val="Note Heading Char"/>
    <w:basedOn w:val="DefaultParagraphFont"/>
    <w:link w:val="NoteHeading"/>
    <w:semiHidden/>
    <w:rsid w:val="00E03743"/>
    <w:rPr>
      <w:color w:val="007AF7" w:themeColor="text1" w:themeTint="BF"/>
      <w:sz w:val="20"/>
    </w:rPr>
  </w:style>
  <w:style w:type="paragraph" w:styleId="PlainText">
    <w:name w:val="Plain Text"/>
    <w:basedOn w:val="Normal"/>
    <w:link w:val="PlainTextChar"/>
    <w:uiPriority w:val="99"/>
    <w:unhideWhenUsed/>
    <w:rsid w:val="00E03743"/>
    <w:rPr>
      <w:rFonts w:ascii="Consolas" w:hAnsi="Consolas"/>
      <w:sz w:val="21"/>
      <w:szCs w:val="21"/>
    </w:rPr>
  </w:style>
  <w:style w:type="character" w:customStyle="1" w:styleId="PlainTextChar">
    <w:name w:val="Plain Text Char"/>
    <w:basedOn w:val="DefaultParagraphFont"/>
    <w:link w:val="PlainText"/>
    <w:uiPriority w:val="99"/>
    <w:semiHidden/>
    <w:rsid w:val="00E03743"/>
    <w:rPr>
      <w:rFonts w:ascii="Consolas" w:hAnsi="Consolas"/>
      <w:color w:val="007AF7" w:themeColor="text1" w:themeTint="BF"/>
      <w:sz w:val="21"/>
      <w:szCs w:val="21"/>
    </w:rPr>
  </w:style>
  <w:style w:type="paragraph" w:styleId="Salutation">
    <w:name w:val="Salutation"/>
    <w:basedOn w:val="Normal"/>
    <w:next w:val="Normal"/>
    <w:link w:val="SalutationChar"/>
    <w:semiHidden/>
    <w:unhideWhenUsed/>
    <w:rsid w:val="00E03743"/>
  </w:style>
  <w:style w:type="character" w:customStyle="1" w:styleId="SalutationChar">
    <w:name w:val="Salutation Char"/>
    <w:basedOn w:val="DefaultParagraphFont"/>
    <w:link w:val="Salutation"/>
    <w:semiHidden/>
    <w:rsid w:val="00E03743"/>
    <w:rPr>
      <w:color w:val="007AF7" w:themeColor="text1" w:themeTint="BF"/>
      <w:sz w:val="20"/>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AC208D" w:themeColor="accent1"/>
      </w:pBdr>
      <w:spacing w:after="300"/>
      <w:contextualSpacing/>
    </w:pPr>
    <w:rPr>
      <w:rFonts w:asciiTheme="majorHAnsi" w:eastAsiaTheme="majorEastAsia" w:hAnsiTheme="majorHAnsi" w:cstheme="majorBidi"/>
      <w:color w:val="4B8522" w:themeColor="text2" w:themeShade="BF"/>
      <w:spacing w:val="5"/>
      <w:kern w:val="28"/>
      <w:sz w:val="52"/>
      <w:szCs w:val="52"/>
    </w:rPr>
  </w:style>
  <w:style w:type="character" w:customStyle="1" w:styleId="TitleChar">
    <w:name w:val="Title Char"/>
    <w:basedOn w:val="DefaultParagraphFont"/>
    <w:link w:val="Title"/>
    <w:rsid w:val="00E03743"/>
    <w:rPr>
      <w:rFonts w:asciiTheme="majorHAnsi" w:eastAsiaTheme="majorEastAsia" w:hAnsiTheme="majorHAnsi" w:cstheme="majorBidi"/>
      <w:color w:val="4B8522" w:themeColor="text2" w:themeShade="BF"/>
      <w:spacing w:val="5"/>
      <w:kern w:val="28"/>
      <w:sz w:val="52"/>
      <w:szCs w:val="52"/>
    </w:rPr>
  </w:style>
  <w:style w:type="paragraph" w:styleId="TOAHeading">
    <w:name w:val="toa heading"/>
    <w:basedOn w:val="Normal"/>
    <w:next w:val="Normal"/>
    <w:semiHidden/>
    <w:unhideWhenUsed/>
    <w:rsid w:val="00E0374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table" w:styleId="TableGrid">
    <w:name w:val="Table Grid"/>
    <w:basedOn w:val="TableNormal"/>
    <w:uiPriority w:val="59"/>
    <w:rsid w:val="004422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E1470"/>
    <w:rPr>
      <w:color w:val="0000FF"/>
      <w:u w:val="single"/>
    </w:rPr>
  </w:style>
  <w:style w:type="character" w:styleId="Strong">
    <w:name w:val="Strong"/>
    <w:basedOn w:val="DefaultParagraphFont"/>
    <w:uiPriority w:val="22"/>
    <w:qFormat/>
    <w:rsid w:val="00E25485"/>
    <w:rPr>
      <w:b/>
      <w:bCs/>
    </w:rPr>
  </w:style>
</w:styles>
</file>

<file path=word/webSettings.xml><?xml version="1.0" encoding="utf-8"?>
<w:webSettings xmlns:r="http://schemas.openxmlformats.org/officeDocument/2006/relationships" xmlns:w="http://schemas.openxmlformats.org/wordprocessingml/2006/main">
  <w:divs>
    <w:div w:id="93600379">
      <w:bodyDiv w:val="1"/>
      <w:marLeft w:val="0"/>
      <w:marRight w:val="0"/>
      <w:marTop w:val="0"/>
      <w:marBottom w:val="0"/>
      <w:divBdr>
        <w:top w:val="none" w:sz="0" w:space="0" w:color="auto"/>
        <w:left w:val="none" w:sz="0" w:space="0" w:color="auto"/>
        <w:bottom w:val="none" w:sz="0" w:space="0" w:color="auto"/>
        <w:right w:val="none" w:sz="0" w:space="0" w:color="auto"/>
      </w:divBdr>
    </w:div>
    <w:div w:id="94181407">
      <w:bodyDiv w:val="1"/>
      <w:marLeft w:val="0"/>
      <w:marRight w:val="0"/>
      <w:marTop w:val="0"/>
      <w:marBottom w:val="0"/>
      <w:divBdr>
        <w:top w:val="none" w:sz="0" w:space="0" w:color="auto"/>
        <w:left w:val="none" w:sz="0" w:space="0" w:color="auto"/>
        <w:bottom w:val="none" w:sz="0" w:space="0" w:color="auto"/>
        <w:right w:val="none" w:sz="0" w:space="0" w:color="auto"/>
      </w:divBdr>
    </w:div>
    <w:div w:id="418872235">
      <w:bodyDiv w:val="1"/>
      <w:marLeft w:val="0"/>
      <w:marRight w:val="0"/>
      <w:marTop w:val="0"/>
      <w:marBottom w:val="0"/>
      <w:divBdr>
        <w:top w:val="none" w:sz="0" w:space="0" w:color="auto"/>
        <w:left w:val="none" w:sz="0" w:space="0" w:color="auto"/>
        <w:bottom w:val="none" w:sz="0" w:space="0" w:color="auto"/>
        <w:right w:val="none" w:sz="0" w:space="0" w:color="auto"/>
      </w:divBdr>
    </w:div>
    <w:div w:id="773984984">
      <w:bodyDiv w:val="1"/>
      <w:marLeft w:val="0"/>
      <w:marRight w:val="0"/>
      <w:marTop w:val="0"/>
      <w:marBottom w:val="0"/>
      <w:divBdr>
        <w:top w:val="none" w:sz="0" w:space="0" w:color="auto"/>
        <w:left w:val="none" w:sz="0" w:space="0" w:color="auto"/>
        <w:bottom w:val="none" w:sz="0" w:space="0" w:color="auto"/>
        <w:right w:val="none" w:sz="0" w:space="0" w:color="auto"/>
      </w:divBdr>
    </w:div>
    <w:div w:id="877936622">
      <w:bodyDiv w:val="1"/>
      <w:marLeft w:val="0"/>
      <w:marRight w:val="0"/>
      <w:marTop w:val="0"/>
      <w:marBottom w:val="0"/>
      <w:divBdr>
        <w:top w:val="none" w:sz="0" w:space="0" w:color="auto"/>
        <w:left w:val="none" w:sz="0" w:space="0" w:color="auto"/>
        <w:bottom w:val="none" w:sz="0" w:space="0" w:color="auto"/>
        <w:right w:val="none" w:sz="0" w:space="0" w:color="auto"/>
      </w:divBdr>
    </w:div>
    <w:div w:id="199606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wlcommunityportal.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wl.co.u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twitter.com/Esh_Group" TargetMode="External"/><Relationship Id="rId2" Type="http://schemas.openxmlformats.org/officeDocument/2006/relationships/hyperlink" Target="http://www.linkedin.com/company/esh-group" TargetMode="External"/><Relationship Id="rId1" Type="http://schemas.openxmlformats.org/officeDocument/2006/relationships/hyperlink" Target="http://www.facebook.com/eshholding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harm\LOCALS~1\Temp\1\Temporary%20Directory%201%20for%20MS-WORD_TEMPLATES.zip\MS-WORD_TEMPLATES\LETTERHEAD%20TEMPLATES\NWL%20Letterhead%20template.dotx" TargetMode="External"/></Relationships>
</file>

<file path=word/theme/theme1.xml><?xml version="1.0" encoding="utf-8"?>
<a:theme xmlns:a="http://schemas.openxmlformats.org/drawingml/2006/main" name="NWL theme">
  <a:themeElements>
    <a:clrScheme name="NWL colours">
      <a:dk1>
        <a:srgbClr val="004F9F"/>
      </a:dk1>
      <a:lt1>
        <a:sysClr val="window" lastClr="FFFFFF"/>
      </a:lt1>
      <a:dk2>
        <a:srgbClr val="65B32E"/>
      </a:dk2>
      <a:lt2>
        <a:srgbClr val="FFFFFF"/>
      </a:lt2>
      <a:accent1>
        <a:srgbClr val="AC208D"/>
      </a:accent1>
      <a:accent2>
        <a:srgbClr val="D58FC6"/>
      </a:accent2>
      <a:accent3>
        <a:srgbClr val="004F9F"/>
      </a:accent3>
      <a:accent4>
        <a:srgbClr val="80BBDF"/>
      </a:accent4>
      <a:accent5>
        <a:srgbClr val="00A89C"/>
      </a:accent5>
      <a:accent6>
        <a:srgbClr val="80D3CD"/>
      </a:accent6>
      <a:hlink>
        <a:srgbClr val="ED145B"/>
      </a:hlink>
      <a:folHlink>
        <a:srgbClr val="F3792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7AD8E-4930-4DA5-AAE1-D3887E219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NWL Letterhead template</Template>
  <TotalTime>5</TotalTime>
  <Pages>2</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Northumbrian Water Ltd</Company>
  <LinksUpToDate>false</LinksUpToDate>
  <CharactersWithSpaces>2024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charm</dc:creator>
  <cp:lastModifiedBy>a_birkett</cp:lastModifiedBy>
  <cp:revision>3</cp:revision>
  <cp:lastPrinted>2016-11-21T10:38:00Z</cp:lastPrinted>
  <dcterms:created xsi:type="dcterms:W3CDTF">2017-05-03T15:08:00Z</dcterms:created>
  <dcterms:modified xsi:type="dcterms:W3CDTF">2017-05-04T09:55:00Z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-931815008</vt:i4>
  </property>
</Properties>
</file>