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9F9" w:rsidRDefault="00F379F9" w:rsidP="002D7DE9">
      <w:pPr>
        <w:rPr>
          <w:rFonts w:cs="Arial"/>
          <w:sz w:val="20"/>
          <w:szCs w:val="20"/>
        </w:rPr>
      </w:pPr>
    </w:p>
    <w:p w:rsidR="00F379F9" w:rsidRDefault="00F379F9" w:rsidP="002D7DE9">
      <w:pPr>
        <w:rPr>
          <w:rFonts w:cs="Arial"/>
          <w:sz w:val="20"/>
          <w:szCs w:val="20"/>
        </w:rPr>
      </w:pPr>
    </w:p>
    <w:p w:rsidR="00F379F9" w:rsidRDefault="00F379F9" w:rsidP="00B76D9E">
      <w:pPr>
        <w:spacing w:after="120" w:line="240" w:lineRule="auto"/>
        <w:jc w:val="right"/>
        <w:rPr>
          <w:rFonts w:cs="Arial"/>
          <w:color w:val="00544D"/>
          <w:sz w:val="18"/>
          <w:szCs w:val="18"/>
        </w:rPr>
      </w:pPr>
      <w:r>
        <w:rPr>
          <w:rFonts w:cs="Arial"/>
          <w:color w:val="00544D"/>
          <w:sz w:val="18"/>
          <w:szCs w:val="18"/>
        </w:rPr>
        <w:t>ESH –MWH</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Esh House</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Bowburn North Ind. Estate</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Bowburn</w:t>
      </w:r>
    </w:p>
    <w:p w:rsidR="00F379F9" w:rsidRPr="00B76D9E" w:rsidRDefault="00F379F9" w:rsidP="00B76D9E">
      <w:pPr>
        <w:spacing w:after="120" w:line="240" w:lineRule="auto"/>
        <w:jc w:val="right"/>
        <w:rPr>
          <w:rFonts w:cs="Arial"/>
          <w:color w:val="00544D"/>
          <w:sz w:val="18"/>
          <w:szCs w:val="18"/>
        </w:rPr>
      </w:pPr>
      <w:r w:rsidRPr="00B76D9E">
        <w:rPr>
          <w:rFonts w:cs="Arial"/>
          <w:color w:val="00544D"/>
          <w:sz w:val="18"/>
          <w:szCs w:val="18"/>
        </w:rPr>
        <w:t>Durham</w:t>
      </w:r>
    </w:p>
    <w:p w:rsidR="00F379F9" w:rsidRPr="00C76509" w:rsidRDefault="00F379F9" w:rsidP="00C76509">
      <w:pPr>
        <w:spacing w:after="120" w:line="240" w:lineRule="auto"/>
        <w:jc w:val="right"/>
        <w:rPr>
          <w:rFonts w:cs="Arial"/>
          <w:color w:val="00544D"/>
          <w:sz w:val="18"/>
          <w:szCs w:val="18"/>
        </w:rPr>
      </w:pPr>
      <w:r w:rsidRPr="00B76D9E">
        <w:rPr>
          <w:rFonts w:cs="Arial"/>
          <w:color w:val="00544D"/>
          <w:sz w:val="18"/>
          <w:szCs w:val="18"/>
        </w:rPr>
        <w:t>DH6 5PF</w:t>
      </w:r>
    </w:p>
    <w:p w:rsidR="00063804" w:rsidRDefault="00F379F9" w:rsidP="009255B4">
      <w:pPr>
        <w:spacing w:after="240"/>
        <w:rPr>
          <w:rFonts w:cs="Arial"/>
        </w:rPr>
      </w:pPr>
      <w:r w:rsidRPr="00551B8F">
        <w:rPr>
          <w:rFonts w:cs="Arial"/>
        </w:rPr>
        <w:t xml:space="preserve">Our Ref: </w:t>
      </w:r>
      <w:r w:rsidR="00063804">
        <w:rPr>
          <w:rFonts w:cs="Arial"/>
        </w:rPr>
        <w:t>C2727</w:t>
      </w:r>
      <w:r w:rsidR="00436C3F">
        <w:rPr>
          <w:rFonts w:cs="Arial"/>
        </w:rPr>
        <w:t>/CT/006</w:t>
      </w:r>
    </w:p>
    <w:p w:rsidR="00F379F9" w:rsidRPr="00551B8F" w:rsidRDefault="00377444" w:rsidP="007A35ED">
      <w:pPr>
        <w:rPr>
          <w:rFonts w:cs="Arial"/>
        </w:rPr>
      </w:pPr>
      <w:r>
        <w:rPr>
          <w:rFonts w:cs="Arial"/>
        </w:rPr>
        <w:t>Date</w:t>
      </w:r>
      <w:r w:rsidR="00436C3F">
        <w:rPr>
          <w:rFonts w:cs="Arial"/>
        </w:rPr>
        <w:t>: 11 January 2018</w:t>
      </w:r>
    </w:p>
    <w:p w:rsidR="00F379F9" w:rsidRPr="00551B8F" w:rsidRDefault="00F379F9" w:rsidP="007A35ED">
      <w:pPr>
        <w:spacing w:before="240"/>
        <w:jc w:val="both"/>
        <w:rPr>
          <w:rFonts w:cs="Arial"/>
        </w:rPr>
      </w:pPr>
      <w:r w:rsidRPr="00551B8F">
        <w:rPr>
          <w:rFonts w:cs="Arial"/>
        </w:rPr>
        <w:t>Dear Customer</w:t>
      </w:r>
    </w:p>
    <w:p w:rsidR="00F379F9" w:rsidRPr="00551B8F" w:rsidRDefault="00F379F9" w:rsidP="009255B4">
      <w:pPr>
        <w:spacing w:before="240"/>
        <w:rPr>
          <w:rFonts w:cs="Arial"/>
          <w:b/>
        </w:rPr>
      </w:pPr>
      <w:r w:rsidRPr="00551B8F">
        <w:rPr>
          <w:rFonts w:cs="Arial"/>
          <w:b/>
        </w:rPr>
        <w:t>Construction Works in your area</w:t>
      </w:r>
      <w:r w:rsidR="006D0CF4">
        <w:rPr>
          <w:rFonts w:cs="Arial"/>
          <w:b/>
        </w:rPr>
        <w:t xml:space="preserve"> – </w:t>
      </w:r>
      <w:r w:rsidR="00063804">
        <w:rPr>
          <w:rFonts w:cs="Arial"/>
          <w:b/>
        </w:rPr>
        <w:t>Wood Vue, Spennymoor</w:t>
      </w:r>
    </w:p>
    <w:p w:rsidR="00F379F9" w:rsidRPr="00455E98" w:rsidRDefault="00F379F9" w:rsidP="009255B4">
      <w:pPr>
        <w:spacing w:before="240" w:after="240"/>
        <w:rPr>
          <w:rFonts w:cs="Arial"/>
        </w:rPr>
      </w:pPr>
      <w:r w:rsidRPr="00551B8F">
        <w:rPr>
          <w:rFonts w:cs="Arial"/>
        </w:rPr>
        <w:t>As you m</w:t>
      </w:r>
      <w:r w:rsidR="00C76509">
        <w:rPr>
          <w:rFonts w:cs="Arial"/>
        </w:rPr>
        <w:t>ay be aware</w:t>
      </w:r>
      <w:r w:rsidR="00063804">
        <w:rPr>
          <w:rFonts w:cs="Arial"/>
        </w:rPr>
        <w:t xml:space="preserve"> Esh-MWH in partnership with</w:t>
      </w:r>
      <w:r w:rsidR="00C76509">
        <w:rPr>
          <w:rFonts w:cs="Arial"/>
        </w:rPr>
        <w:t xml:space="preserve"> Northumbrian Water </w:t>
      </w:r>
      <w:r w:rsidR="00455E98">
        <w:rPr>
          <w:rFonts w:cs="Arial"/>
        </w:rPr>
        <w:t xml:space="preserve">has </w:t>
      </w:r>
      <w:r w:rsidR="00063804">
        <w:rPr>
          <w:rFonts w:cs="Arial"/>
        </w:rPr>
        <w:t>start</w:t>
      </w:r>
      <w:r w:rsidR="00455E98">
        <w:rPr>
          <w:rFonts w:cs="Arial"/>
        </w:rPr>
        <w:t>ed</w:t>
      </w:r>
      <w:r w:rsidR="00063804">
        <w:rPr>
          <w:rFonts w:cs="Arial"/>
        </w:rPr>
        <w:t xml:space="preserve"> working in your area to upgra</w:t>
      </w:r>
      <w:r w:rsidR="001B6BB8">
        <w:rPr>
          <w:rFonts w:cs="Arial"/>
        </w:rPr>
        <w:t>de the sewer network</w:t>
      </w:r>
      <w:r w:rsidR="00EA4904">
        <w:rPr>
          <w:rFonts w:cs="Arial"/>
        </w:rPr>
        <w:t>.</w:t>
      </w:r>
    </w:p>
    <w:p w:rsidR="00EA4904" w:rsidRDefault="00A44A30" w:rsidP="009255B4">
      <w:pPr>
        <w:spacing w:before="240" w:after="240"/>
        <w:rPr>
          <w:rFonts w:cs="Arial"/>
        </w:rPr>
      </w:pPr>
      <w:r>
        <w:rPr>
          <w:rFonts w:cs="Arial"/>
        </w:rPr>
        <w:t>We wri</w:t>
      </w:r>
      <w:r w:rsidR="0065387B" w:rsidRPr="00455E98">
        <w:rPr>
          <w:rFonts w:cs="Arial"/>
        </w:rPr>
        <w:t xml:space="preserve">te </w:t>
      </w:r>
      <w:r>
        <w:rPr>
          <w:rFonts w:cs="Arial"/>
        </w:rPr>
        <w:t>t</w:t>
      </w:r>
      <w:r w:rsidR="000606C9">
        <w:rPr>
          <w:rFonts w:cs="Arial"/>
        </w:rPr>
        <w:t>o inform you</w:t>
      </w:r>
      <w:r w:rsidR="00F324FA">
        <w:rPr>
          <w:rFonts w:cs="Arial"/>
        </w:rPr>
        <w:t xml:space="preserve"> that on </w:t>
      </w:r>
      <w:r w:rsidR="00D77A58">
        <w:rPr>
          <w:rFonts w:cs="Arial"/>
        </w:rPr>
        <w:t>Monday 15 January 2018</w:t>
      </w:r>
      <w:r>
        <w:rPr>
          <w:rFonts w:cs="Arial"/>
        </w:rPr>
        <w:t xml:space="preserve"> the rolling road closur</w:t>
      </w:r>
      <w:r w:rsidR="00141866">
        <w:rPr>
          <w:rFonts w:cs="Arial"/>
        </w:rPr>
        <w:t>e will move to the next section</w:t>
      </w:r>
      <w:r>
        <w:rPr>
          <w:rFonts w:cs="Arial"/>
        </w:rPr>
        <w:t xml:space="preserve"> up</w:t>
      </w:r>
      <w:r w:rsidR="00455E98">
        <w:rPr>
          <w:rFonts w:cs="Arial"/>
        </w:rPr>
        <w:t xml:space="preserve"> W</w:t>
      </w:r>
      <w:r w:rsidR="00455E98" w:rsidRPr="00455E98">
        <w:rPr>
          <w:rFonts w:cs="Arial"/>
        </w:rPr>
        <w:t>ood Vue</w:t>
      </w:r>
      <w:r w:rsidR="00D92E71">
        <w:rPr>
          <w:rFonts w:cs="Arial"/>
        </w:rPr>
        <w:t xml:space="preserve"> (please see </w:t>
      </w:r>
      <w:r>
        <w:rPr>
          <w:rFonts w:cs="Arial"/>
        </w:rPr>
        <w:t>plan</w:t>
      </w:r>
      <w:r w:rsidR="00D92E71">
        <w:rPr>
          <w:rFonts w:cs="Arial"/>
        </w:rPr>
        <w:t xml:space="preserve"> overleaf</w:t>
      </w:r>
      <w:r w:rsidR="00D77A58">
        <w:rPr>
          <w:rFonts w:cs="Arial"/>
        </w:rPr>
        <w:t xml:space="preserve"> for approximate location</w:t>
      </w:r>
      <w:r w:rsidR="00D92E71">
        <w:rPr>
          <w:rFonts w:cs="Arial"/>
        </w:rPr>
        <w:t>)</w:t>
      </w:r>
      <w:r>
        <w:rPr>
          <w:rFonts w:cs="Arial"/>
        </w:rPr>
        <w:t xml:space="preserve">. </w:t>
      </w:r>
      <w:r w:rsidR="00141866">
        <w:rPr>
          <w:rFonts w:cs="Arial"/>
        </w:rPr>
        <w:t>This phase of works is expected to</w:t>
      </w:r>
      <w:r w:rsidR="00436C3F">
        <w:rPr>
          <w:rFonts w:cs="Arial"/>
        </w:rPr>
        <w:t xml:space="preserve"> be finished within 2 weeks, </w:t>
      </w:r>
      <w:r w:rsidR="001231DC">
        <w:rPr>
          <w:rFonts w:cs="Arial"/>
        </w:rPr>
        <w:t>dependant upon weather an</w:t>
      </w:r>
      <w:r w:rsidR="0005459D">
        <w:rPr>
          <w:rFonts w:cs="Arial"/>
        </w:rPr>
        <w:t xml:space="preserve">d </w:t>
      </w:r>
      <w:r w:rsidR="00436C3F">
        <w:rPr>
          <w:rFonts w:cs="Arial"/>
        </w:rPr>
        <w:t>ground conditions.</w:t>
      </w:r>
      <w:bookmarkStart w:id="0" w:name="_GoBack"/>
      <w:bookmarkEnd w:id="0"/>
    </w:p>
    <w:p w:rsidR="00F324FA" w:rsidRPr="00455E98" w:rsidRDefault="00F324FA" w:rsidP="009255B4">
      <w:pPr>
        <w:spacing w:before="240" w:after="240"/>
        <w:rPr>
          <w:rFonts w:cs="Arial"/>
        </w:rPr>
      </w:pPr>
      <w:r>
        <w:rPr>
          <w:rFonts w:cs="Arial"/>
        </w:rPr>
        <w:t xml:space="preserve">Please refrain from parking in the area shown on the plan from 08:00 </w:t>
      </w:r>
      <w:r w:rsidR="0005459D">
        <w:rPr>
          <w:rFonts w:cs="Arial"/>
        </w:rPr>
        <w:t>on the day of the proposed work</w:t>
      </w:r>
      <w:r>
        <w:rPr>
          <w:rFonts w:cs="Arial"/>
        </w:rPr>
        <w:t>.</w:t>
      </w:r>
    </w:p>
    <w:p w:rsidR="00F379F9" w:rsidRPr="00551B8F" w:rsidRDefault="00F379F9" w:rsidP="009255B4">
      <w:pPr>
        <w:spacing w:after="240"/>
        <w:rPr>
          <w:rFonts w:cs="Arial"/>
        </w:rPr>
      </w:pPr>
      <w:r w:rsidRPr="00551B8F">
        <w:rPr>
          <w:rFonts w:cs="Arial"/>
        </w:rPr>
        <w:t>We hope you appreciate that this work is necessary to improve</w:t>
      </w:r>
      <w:r w:rsidR="005154C9">
        <w:rPr>
          <w:rFonts w:cs="Arial"/>
        </w:rPr>
        <w:t xml:space="preserve"> the</w:t>
      </w:r>
      <w:r w:rsidRPr="00551B8F">
        <w:rPr>
          <w:rFonts w:cs="Arial"/>
        </w:rPr>
        <w:t xml:space="preserve"> </w:t>
      </w:r>
      <w:r w:rsidR="00376565">
        <w:rPr>
          <w:rFonts w:cs="Arial"/>
        </w:rPr>
        <w:t>sewer</w:t>
      </w:r>
      <w:r w:rsidR="00E23A78">
        <w:rPr>
          <w:rFonts w:cs="Arial"/>
        </w:rPr>
        <w:t xml:space="preserve"> network</w:t>
      </w:r>
      <w:r w:rsidRPr="00551B8F">
        <w:rPr>
          <w:rFonts w:cs="Arial"/>
        </w:rPr>
        <w:t xml:space="preserve"> and to reduce th</w:t>
      </w:r>
      <w:r w:rsidR="00176126">
        <w:rPr>
          <w:rFonts w:cs="Arial"/>
        </w:rPr>
        <w:t>e risk of flooding</w:t>
      </w:r>
      <w:r w:rsidRPr="00551B8F">
        <w:rPr>
          <w:rFonts w:cs="Arial"/>
        </w:rPr>
        <w:t>. We thank you in advance for your patience and cooperation whilst we carry out these essential works.</w:t>
      </w:r>
    </w:p>
    <w:p w:rsidR="00F379F9" w:rsidRDefault="00F379F9" w:rsidP="009255B4">
      <w:pPr>
        <w:spacing w:after="240"/>
        <w:rPr>
          <w:rFonts w:cs="Arial"/>
        </w:rPr>
      </w:pPr>
      <w:r w:rsidRPr="00BA3053">
        <w:rPr>
          <w:rFonts w:cs="Arial"/>
        </w:rPr>
        <w:t xml:space="preserve">We often resolve issues more effectively if we can discuss them with you first. If you have any site related issues or concerns during the course of this work, please talk to us about it. You can contact our site team on </w:t>
      </w:r>
      <w:r w:rsidRPr="00BA3053">
        <w:rPr>
          <w:rFonts w:cs="Arial"/>
          <w:b/>
          <w:bCs/>
        </w:rPr>
        <w:t xml:space="preserve">0191 377 4500 </w:t>
      </w:r>
      <w:r w:rsidRPr="00BA3053">
        <w:rPr>
          <w:rFonts w:cs="Arial"/>
        </w:rPr>
        <w:t>between 08.00 and 17.00</w:t>
      </w:r>
      <w:r w:rsidRPr="00BA3053">
        <w:rPr>
          <w:rFonts w:cs="Arial"/>
          <w:b/>
          <w:bCs/>
        </w:rPr>
        <w:t xml:space="preserve"> </w:t>
      </w:r>
      <w:r w:rsidRPr="00BA3053">
        <w:rPr>
          <w:rFonts w:cs="Arial"/>
        </w:rPr>
        <w:t xml:space="preserve">or by visiting </w:t>
      </w:r>
      <w:hyperlink r:id="rId7" w:history="1">
        <w:r w:rsidRPr="00BA3053">
          <w:rPr>
            <w:rStyle w:val="Hyperlink"/>
            <w:rFonts w:cs="Arial"/>
            <w:b/>
            <w:bCs/>
          </w:rPr>
          <w:t>www.nwlcommunityportal.co.uk</w:t>
        </w:r>
      </w:hyperlink>
      <w:r w:rsidRPr="00B5356D">
        <w:rPr>
          <w:rStyle w:val="Hyperlink"/>
          <w:rFonts w:cs="Arial"/>
          <w:color w:val="auto"/>
          <w:u w:val="none"/>
        </w:rPr>
        <w:t xml:space="preserve"> and</w:t>
      </w:r>
      <w:r w:rsidRPr="00BA3053">
        <w:rPr>
          <w:rFonts w:cs="Arial"/>
        </w:rPr>
        <w:t xml:space="preserve"> following the </w:t>
      </w:r>
      <w:r w:rsidR="00D92E71">
        <w:rPr>
          <w:rFonts w:cs="Arial"/>
        </w:rPr>
        <w:t xml:space="preserve">Durham Road, </w:t>
      </w:r>
      <w:r w:rsidR="00063804">
        <w:rPr>
          <w:rFonts w:cs="Arial"/>
        </w:rPr>
        <w:t>Spennymoor</w:t>
      </w:r>
      <w:r w:rsidRPr="00BA3053">
        <w:rPr>
          <w:rFonts w:cs="Arial"/>
        </w:rPr>
        <w:t xml:space="preserve"> link.</w:t>
      </w:r>
      <w:r w:rsidR="00D92E71">
        <w:rPr>
          <w:rFonts w:cs="Arial"/>
        </w:rPr>
        <w:t xml:space="preserve"> The portal provides the best way to keep up to date with progress and how our work may</w:t>
      </w:r>
      <w:r w:rsidR="009255B4">
        <w:rPr>
          <w:rFonts w:cs="Arial"/>
        </w:rPr>
        <w:t xml:space="preserve"> affect you, so please log in and keep up to date!</w:t>
      </w:r>
    </w:p>
    <w:p w:rsidR="00F379F9" w:rsidRPr="00551B8F" w:rsidRDefault="00F379F9" w:rsidP="007A35ED">
      <w:pPr>
        <w:rPr>
          <w:rFonts w:cs="Arial"/>
        </w:rPr>
      </w:pPr>
      <w:r>
        <w:rPr>
          <w:rFonts w:cs="Arial"/>
        </w:rPr>
        <w:t>Alternatively, you can contact the</w:t>
      </w:r>
      <w:r w:rsidRPr="00551B8F">
        <w:rPr>
          <w:rFonts w:cs="Arial"/>
        </w:rPr>
        <w:t xml:space="preserve"> Northumbrian Water customer centre on 0345 717 1100 or log onto </w:t>
      </w:r>
      <w:hyperlink r:id="rId8" w:history="1">
        <w:r w:rsidRPr="00551B8F">
          <w:rPr>
            <w:rStyle w:val="Hyperlink"/>
            <w:rFonts w:cs="Arial"/>
            <w:b/>
          </w:rPr>
          <w:t>www.nwl.co.uk</w:t>
        </w:r>
      </w:hyperlink>
      <w:r w:rsidRPr="00551B8F">
        <w:rPr>
          <w:rFonts w:cs="Arial"/>
        </w:rPr>
        <w:t xml:space="preserve"> </w:t>
      </w:r>
      <w:r>
        <w:rPr>
          <w:rFonts w:cs="Arial"/>
        </w:rPr>
        <w:t>to arrange for a call back from the project team who will contact you to discuss further.</w:t>
      </w:r>
    </w:p>
    <w:p w:rsidR="00F379F9" w:rsidRPr="00551B8F" w:rsidRDefault="00F379F9" w:rsidP="00EE25F0">
      <w:pPr>
        <w:spacing w:before="240" w:after="240"/>
        <w:rPr>
          <w:rFonts w:cs="Arial"/>
        </w:rPr>
      </w:pPr>
      <w:r w:rsidRPr="00551B8F">
        <w:rPr>
          <w:rFonts w:cs="Arial"/>
        </w:rPr>
        <w:t>Yours Sincerely</w:t>
      </w:r>
    </w:p>
    <w:p w:rsidR="00F379F9" w:rsidRPr="00BA3053" w:rsidRDefault="00F379F9" w:rsidP="00EE25F0">
      <w:pPr>
        <w:rPr>
          <w:rFonts w:ascii="CommercialScript BT" w:hAnsi="CommercialScript BT" w:cs="Arial"/>
          <w:sz w:val="32"/>
          <w:szCs w:val="32"/>
        </w:rPr>
      </w:pPr>
      <w:r w:rsidRPr="00BA3053">
        <w:rPr>
          <w:rFonts w:ascii="CommercialScript BT" w:hAnsi="CommercialScript BT" w:cs="Arial"/>
          <w:sz w:val="32"/>
          <w:szCs w:val="32"/>
        </w:rPr>
        <w:t>Christine Taylor</w:t>
      </w:r>
    </w:p>
    <w:p w:rsidR="00F379F9" w:rsidRPr="003E6997" w:rsidRDefault="00F379F9" w:rsidP="007A35ED">
      <w:pPr>
        <w:jc w:val="both"/>
        <w:rPr>
          <w:rFonts w:ascii="CommercialScript BT" w:hAnsi="CommercialScript BT" w:cs="Arial"/>
          <w:sz w:val="28"/>
          <w:szCs w:val="28"/>
        </w:rPr>
      </w:pPr>
    </w:p>
    <w:p w:rsidR="00F379F9" w:rsidRPr="000316C8" w:rsidRDefault="00F379F9" w:rsidP="00EE25F0">
      <w:pPr>
        <w:rPr>
          <w:rFonts w:cs="Arial"/>
          <w:bCs/>
          <w:noProof/>
        </w:rPr>
      </w:pPr>
      <w:r w:rsidRPr="000316C8">
        <w:rPr>
          <w:rFonts w:cs="Arial"/>
          <w:bCs/>
          <w:noProof/>
        </w:rPr>
        <w:t>Christine Taylor</w:t>
      </w:r>
    </w:p>
    <w:p w:rsidR="00F379F9" w:rsidRDefault="00F379F9" w:rsidP="00EE25F0">
      <w:pPr>
        <w:rPr>
          <w:rFonts w:cs="Arial"/>
          <w:b/>
          <w:bCs/>
          <w:noProof/>
          <w:color w:val="009900"/>
        </w:rPr>
      </w:pPr>
      <w:r w:rsidRPr="00BD7396">
        <w:rPr>
          <w:rFonts w:cs="Arial"/>
          <w:b/>
          <w:bCs/>
          <w:noProof/>
          <w:color w:val="009900"/>
        </w:rPr>
        <w:t>Customer Service Manager</w:t>
      </w:r>
    </w:p>
    <w:p w:rsidR="00F379F9" w:rsidRDefault="00F379F9">
      <w:pPr>
        <w:spacing w:line="240" w:lineRule="auto"/>
        <w:rPr>
          <w:rFonts w:cs="Arial"/>
          <w:b/>
          <w:bCs/>
          <w:noProof/>
          <w:color w:val="009900"/>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rsidP="00E23A78">
      <w:pPr>
        <w:spacing w:line="240" w:lineRule="auto"/>
        <w:rPr>
          <w:rFonts w:cs="Arial"/>
          <w:b/>
          <w:bCs/>
          <w:noProof/>
          <w:sz w:val="28"/>
          <w:szCs w:val="28"/>
          <w:u w:val="single"/>
        </w:rPr>
      </w:pPr>
    </w:p>
    <w:p w:rsidR="000F160B" w:rsidRDefault="000F160B">
      <w:pPr>
        <w:spacing w:line="240" w:lineRule="auto"/>
        <w:rPr>
          <w:rFonts w:cs="Arial"/>
          <w:b/>
          <w:bCs/>
          <w:noProof/>
          <w:sz w:val="28"/>
          <w:szCs w:val="28"/>
          <w:u w:val="single"/>
        </w:rPr>
      </w:pPr>
    </w:p>
    <w:p w:rsidR="00D70582" w:rsidRPr="004C110A" w:rsidRDefault="00D70582" w:rsidP="00E23A78">
      <w:pPr>
        <w:spacing w:line="240" w:lineRule="auto"/>
        <w:rPr>
          <w:rFonts w:cs="Arial"/>
          <w:b/>
          <w:bCs/>
          <w:noProof/>
          <w:color w:val="009900"/>
        </w:rPr>
      </w:pPr>
    </w:p>
    <w:p w:rsidR="00D70582" w:rsidRPr="00D70582" w:rsidRDefault="00D70582" w:rsidP="00D70582">
      <w:pPr>
        <w:rPr>
          <w:rFonts w:cs="Arial"/>
          <w:b/>
          <w:bCs/>
          <w:noProof/>
          <w:sz w:val="24"/>
          <w:szCs w:val="24"/>
        </w:rPr>
      </w:pPr>
    </w:p>
    <w:p w:rsidR="00D70582" w:rsidRDefault="00D70582" w:rsidP="00173A8E">
      <w:pPr>
        <w:jc w:val="center"/>
        <w:rPr>
          <w:rFonts w:cs="Arial"/>
          <w:b/>
          <w:bCs/>
          <w:noProof/>
          <w:color w:val="009900"/>
        </w:rPr>
      </w:pPr>
    </w:p>
    <w:p w:rsidR="00D70582" w:rsidRPr="00D70582" w:rsidRDefault="00436C3F" w:rsidP="000F160B">
      <w:pPr>
        <w:jc w:val="center"/>
        <w:rPr>
          <w:rFonts w:cs="Arial"/>
          <w:b/>
          <w:bCs/>
          <w:noProof/>
          <w:sz w:val="24"/>
          <w:szCs w:val="24"/>
        </w:rPr>
      </w:pPr>
      <w:r>
        <w:rPr>
          <w:noProof/>
        </w:rPr>
        <mc:AlternateContent>
          <mc:Choice Requires="wps">
            <w:drawing>
              <wp:anchor distT="0" distB="0" distL="114300" distR="114300" simplePos="0" relativeHeight="251666432" behindDoc="0" locked="0" layoutInCell="1" allowOverlap="1" wp14:anchorId="06D43A5A" wp14:editId="16CF4B2A">
                <wp:simplePos x="0" y="0"/>
                <wp:positionH relativeFrom="column">
                  <wp:posOffset>962025</wp:posOffset>
                </wp:positionH>
                <wp:positionV relativeFrom="paragraph">
                  <wp:posOffset>4242435</wp:posOffset>
                </wp:positionV>
                <wp:extent cx="2962275" cy="109537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2962275" cy="1095375"/>
                        </a:xfrm>
                        <a:prstGeom prst="roundRect">
                          <a:avLst/>
                        </a:prstGeom>
                        <a:solidFill>
                          <a:schemeClr val="bg1"/>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B1A" w:rsidRDefault="00436C3F"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commences in this </w:t>
                            </w:r>
                            <w:r w:rsidR="0005459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from Monday 15 January 2018.</w:t>
                            </w:r>
                          </w:p>
                          <w:p w:rsidR="0005459D" w:rsidRPr="009C2B1A" w:rsidRDefault="0005459D"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refrain from parking in this area on the day of the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43A5A" id="Rectangle: Rounded Corners 10" o:spid="_x0000_s1026" style="position:absolute;left:0;text-align:left;margin-left:75.75pt;margin-top:334.05pt;width:233.2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" fillcolor="white [3212]" strokecolor="#92d050" strokeweight="2pt">
                <v:textbox>
                  <w:txbxContent>
                    <w:p w:rsidR="009C2B1A" w:rsidRDefault="00436C3F"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commences in this </w:t>
                      </w:r>
                      <w:r w:rsidR="0005459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 from Monday 15 January 2018.</w:t>
                      </w:r>
                    </w:p>
                    <w:p w:rsidR="0005459D" w:rsidRPr="009C2B1A" w:rsidRDefault="0005459D" w:rsidP="009C2B1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refrain from parking in this area on the day of the work.</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2680288</wp:posOffset>
                </wp:positionH>
                <wp:positionV relativeFrom="paragraph">
                  <wp:posOffset>1906682</wp:posOffset>
                </wp:positionV>
                <wp:extent cx="788035" cy="267931"/>
                <wp:effectExtent l="19050" t="247650" r="12065" b="247015"/>
                <wp:wrapNone/>
                <wp:docPr id="6" name="Rectangle 6"/>
                <wp:cNvGraphicFramePr/>
                <a:graphic xmlns:a="http://schemas.openxmlformats.org/drawingml/2006/main">
                  <a:graphicData uri="http://schemas.microsoft.com/office/word/2010/wordprocessingShape">
                    <wps:wsp>
                      <wps:cNvSpPr/>
                      <wps:spPr>
                        <a:xfrm rot="2430968">
                          <a:off x="0" y="0"/>
                          <a:ext cx="788035" cy="267931"/>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6BA00" id="Rectangle 6" o:spid="_x0000_s1026" style="position:absolute;margin-left:211.05pt;margin-top:150.15pt;width:62.05pt;height:21.1pt;rotation:2655265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" fillcolor="red" strokecolor="red" strokeweight="2pt"/>
            </w:pict>
          </mc:Fallback>
        </mc:AlternateContent>
      </w:r>
      <w:r w:rsidR="0005459D">
        <w:rPr>
          <w:noProof/>
        </w:rPr>
        <mc:AlternateContent>
          <mc:Choice Requires="wps">
            <w:drawing>
              <wp:anchor distT="0" distB="0" distL="114300" distR="114300" simplePos="0" relativeHeight="251667456" behindDoc="0" locked="0" layoutInCell="1" allowOverlap="1">
                <wp:simplePos x="0" y="0"/>
                <wp:positionH relativeFrom="column">
                  <wp:posOffset>2286000</wp:posOffset>
                </wp:positionH>
                <wp:positionV relativeFrom="paragraph">
                  <wp:posOffset>2456814</wp:posOffset>
                </wp:positionV>
                <wp:extent cx="981075" cy="1790700"/>
                <wp:effectExtent l="57150" t="38100" r="66675" b="76200"/>
                <wp:wrapNone/>
                <wp:docPr id="11" name="Straight Arrow Connector 11"/>
                <wp:cNvGraphicFramePr/>
                <a:graphic xmlns:a="http://schemas.openxmlformats.org/drawingml/2006/main">
                  <a:graphicData uri="http://schemas.microsoft.com/office/word/2010/wordprocessingShape">
                    <wps:wsp>
                      <wps:cNvCnPr/>
                      <wps:spPr>
                        <a:xfrm flipV="1">
                          <a:off x="0" y="0"/>
                          <a:ext cx="981075" cy="1790700"/>
                        </a:xfrm>
                        <a:prstGeom prst="straightConnector1">
                          <a:avLst/>
                        </a:prstGeom>
                        <a:ln w="38100">
                          <a:solidFill>
                            <a:schemeClr val="bg1"/>
                          </a:solidFill>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E8176D" id="_x0000_t32" coordsize="21600,21600" o:spt="32" o:oned="t" path="m,l21600,21600e" filled="f">
                <v:path arrowok="t" fillok="f" o:connecttype="none"/>
                <o:lock v:ext="edit" shapetype="t"/>
              </v:shapetype>
              <v:shape id="Straight Arrow Connector 11" o:spid="_x0000_s1026" type="#_x0000_t32" style="position:absolute;margin-left:180pt;margin-top:193.45pt;width:77.25pt;height:141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" strokecolor="white [3212]" strokeweight="3pt">
                <v:stroke endarrow="block"/>
                <v:shadow on="t" color="black" opacity="24903f" origin=",.5" offset="0,.55556mm"/>
              </v:shape>
            </w:pict>
          </mc:Fallback>
        </mc:AlternateContent>
      </w:r>
      <w:r w:rsidR="00D77A58">
        <w:rPr>
          <w:noProof/>
        </w:rPr>
        <mc:AlternateContent>
          <mc:Choice Requires="wps">
            <w:drawing>
              <wp:anchor distT="0" distB="0" distL="114300" distR="114300" simplePos="0" relativeHeight="251669504" behindDoc="0" locked="0" layoutInCell="1" allowOverlap="1" wp14:anchorId="25E7D0C7" wp14:editId="494121D5">
                <wp:simplePos x="0" y="0"/>
                <wp:positionH relativeFrom="column">
                  <wp:posOffset>3233701</wp:posOffset>
                </wp:positionH>
                <wp:positionV relativeFrom="paragraph">
                  <wp:posOffset>2487816</wp:posOffset>
                </wp:positionV>
                <wp:extent cx="938017" cy="264273"/>
                <wp:effectExtent l="0" t="304800" r="0" b="307340"/>
                <wp:wrapNone/>
                <wp:docPr id="3" name="Rectangle 3"/>
                <wp:cNvGraphicFramePr/>
                <a:graphic xmlns:a="http://schemas.openxmlformats.org/drawingml/2006/main">
                  <a:graphicData uri="http://schemas.microsoft.com/office/word/2010/wordprocessingShape">
                    <wps:wsp>
                      <wps:cNvSpPr/>
                      <wps:spPr>
                        <a:xfrm rot="2626488">
                          <a:off x="0" y="0"/>
                          <a:ext cx="938017" cy="26427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DC340" id="Rectangle 3" o:spid="_x0000_s1026" style="position:absolute;margin-left:254.6pt;margin-top:195.9pt;width:73.85pt;height:20.8pt;rotation:286882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" fillcolor="red" strokecolor="red" strokeweight="2pt"/>
            </w:pict>
          </mc:Fallback>
        </mc:AlternateContent>
      </w:r>
      <w:r w:rsidR="00C95D20">
        <w:rPr>
          <w:noProof/>
        </w:rPr>
        <w:drawing>
          <wp:inline distT="0" distB="0" distL="0" distR="0" wp14:anchorId="1D18B4E7" wp14:editId="2EA69BF0">
            <wp:extent cx="5158624" cy="5705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67" t="11594" r="19028" b="11199"/>
                    <a:stretch/>
                  </pic:blipFill>
                  <pic:spPr bwMode="auto">
                    <a:xfrm>
                      <a:off x="0" y="0"/>
                      <a:ext cx="5166793" cy="5714510"/>
                    </a:xfrm>
                    <a:prstGeom prst="rect">
                      <a:avLst/>
                    </a:prstGeom>
                    <a:ln>
                      <a:noFill/>
                    </a:ln>
                    <a:extLst>
                      <a:ext uri="{53640926-AAD7-44D8-BBD7-CCE9431645EC}">
                        <a14:shadowObscured xmlns:a14="http://schemas.microsoft.com/office/drawing/2010/main"/>
                      </a:ext>
                    </a:extLst>
                  </pic:spPr>
                </pic:pic>
              </a:graphicData>
            </a:graphic>
          </wp:inline>
        </w:drawing>
      </w:r>
    </w:p>
    <w:p w:rsidR="00173A8E" w:rsidRDefault="00173A8E" w:rsidP="00173A8E">
      <w:pPr>
        <w:jc w:val="center"/>
        <w:rPr>
          <w:rFonts w:cs="Arial"/>
          <w:b/>
          <w:bCs/>
          <w:noProof/>
          <w:color w:val="009900"/>
        </w:rPr>
      </w:pPr>
    </w:p>
    <w:p w:rsidR="00173A8E" w:rsidRDefault="00173A8E" w:rsidP="00173A8E">
      <w:pPr>
        <w:jc w:val="center"/>
        <w:rPr>
          <w:rFonts w:cs="Arial"/>
          <w:b/>
          <w:bCs/>
          <w:noProof/>
          <w:color w:val="009900"/>
        </w:rPr>
      </w:pPr>
    </w:p>
    <w:p w:rsidR="00173A8E" w:rsidRDefault="00173A8E" w:rsidP="00173A8E">
      <w:pPr>
        <w:jc w:val="center"/>
        <w:rPr>
          <w:rFonts w:cs="Arial"/>
          <w:b/>
          <w:bCs/>
          <w:noProof/>
          <w:color w:val="009900"/>
        </w:rPr>
      </w:pPr>
    </w:p>
    <w:p w:rsidR="00F379F9" w:rsidRPr="00986344" w:rsidRDefault="00F379F9" w:rsidP="004C110A">
      <w:pPr>
        <w:rPr>
          <w:rFonts w:cs="Arial"/>
          <w:b/>
          <w:bCs/>
          <w:noProof/>
          <w:color w:val="009900"/>
        </w:rPr>
      </w:pPr>
    </w:p>
    <w:sectPr w:rsidR="00F379F9" w:rsidRPr="00986344" w:rsidSect="007A35ED">
      <w:headerReference w:type="default" r:id="rId10"/>
      <w:footerReference w:type="default" r:id="rId11"/>
      <w:headerReference w:type="first" r:id="rId12"/>
      <w:footerReference w:type="first" r:id="rId13"/>
      <w:pgSz w:w="12240" w:h="15840"/>
      <w:pgMar w:top="-457" w:right="720" w:bottom="720" w:left="720" w:header="432"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49FE" w:rsidRDefault="007D49FE">
      <w:r>
        <w:separator/>
      </w:r>
    </w:p>
  </w:endnote>
  <w:endnote w:type="continuationSeparator" w:id="0">
    <w:p w:rsidR="007D49FE" w:rsidRDefault="007D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mmercialScript BT">
    <w:panose1 w:val="03030803040807090C04"/>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7A" w:rsidRDefault="000D6D7A">
    <w:pPr>
      <w:pStyle w:val="Footer"/>
    </w:pPr>
  </w:p>
  <w:tbl>
    <w:tblPr>
      <w:tblpPr w:leftFromText="181" w:rightFromText="181" w:vertAnchor="text" w:horzAnchor="page" w:tblpX="455" w:tblpY="1"/>
      <w:tblOverlap w:val="never"/>
      <w:tblW w:w="11113" w:type="dxa"/>
      <w:tblCellMar>
        <w:left w:w="0" w:type="dxa"/>
        <w:right w:w="0" w:type="dxa"/>
      </w:tblCellMar>
      <w:tblLook w:val="04A0" w:firstRow="1" w:lastRow="0" w:firstColumn="1" w:lastColumn="0" w:noHBand="0" w:noVBand="1"/>
    </w:tblPr>
    <w:tblGrid>
      <w:gridCol w:w="6668"/>
      <w:gridCol w:w="4445"/>
    </w:tblGrid>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r w:rsidR="000D6D7A" w:rsidRPr="007179A6" w:rsidTr="007179A6">
      <w:tc>
        <w:tcPr>
          <w:tcW w:w="3000" w:type="pct"/>
        </w:tcPr>
        <w:p w:rsidR="000D6D7A" w:rsidRPr="007179A6" w:rsidRDefault="000D6D7A" w:rsidP="007179A6">
          <w:pPr>
            <w:pStyle w:val="Footer"/>
          </w:pPr>
        </w:p>
      </w:tc>
      <w:tc>
        <w:tcPr>
          <w:tcW w:w="2000" w:type="pct"/>
        </w:tcPr>
        <w:p w:rsidR="000D6D7A" w:rsidRPr="007179A6" w:rsidRDefault="000D6D7A" w:rsidP="007179A6">
          <w:pPr>
            <w:pStyle w:val="Footer"/>
          </w:pPr>
        </w:p>
      </w:tc>
    </w:tr>
  </w:tbl>
  <w:p w:rsidR="000D6D7A" w:rsidRDefault="000D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text" w:horzAnchor="page" w:tblpX="455" w:tblpY="1"/>
      <w:tblOverlap w:val="never"/>
      <w:tblW w:w="11113" w:type="dxa"/>
      <w:tblCellMar>
        <w:left w:w="0" w:type="dxa"/>
        <w:right w:w="0" w:type="dxa"/>
      </w:tblCellMar>
      <w:tblLook w:val="04A0" w:firstRow="1" w:lastRow="0" w:firstColumn="1" w:lastColumn="0" w:noHBand="0" w:noVBand="1"/>
    </w:tblPr>
    <w:tblGrid>
      <w:gridCol w:w="6668"/>
      <w:gridCol w:w="4445"/>
    </w:tblGrid>
    <w:tr w:rsidR="000D6D7A" w:rsidRPr="007179A6" w:rsidTr="007179A6">
      <w:trPr>
        <w:trHeight w:val="283"/>
      </w:trPr>
      <w:tc>
        <w:tcPr>
          <w:tcW w:w="3000" w:type="pct"/>
        </w:tcPr>
        <w:p w:rsidR="000D6D7A" w:rsidRPr="007179A6" w:rsidRDefault="000D6D7A" w:rsidP="007179A6">
          <w:pPr>
            <w:pStyle w:val="Footer"/>
            <w:jc w:val="right"/>
          </w:pPr>
        </w:p>
      </w:tc>
      <w:tc>
        <w:tcPr>
          <w:tcW w:w="2000" w:type="pct"/>
        </w:tcPr>
        <w:p w:rsidR="000D6D7A" w:rsidRPr="007179A6" w:rsidRDefault="000D6D7A" w:rsidP="007179A6">
          <w:pPr>
            <w:pStyle w:val="Footer"/>
          </w:pPr>
        </w:p>
      </w:tc>
    </w:tr>
  </w:tbl>
  <w:p w:rsidR="000D6D7A" w:rsidRDefault="000D6D7A" w:rsidP="00EF1FC9">
    <w:pPr>
      <w:pStyle w:val="Footer"/>
    </w:pPr>
    <w:r>
      <w:rPr>
        <w:rFonts w:cs="Arial"/>
        <w:b/>
        <w:bCs/>
        <w:noProof/>
        <w:color w:val="51A025"/>
      </w:rPr>
      <w:t xml:space="preserve">Facebook </w:t>
    </w:r>
    <w:hyperlink r:id="rId1" w:history="1">
      <w:r>
        <w:rPr>
          <w:rStyle w:val="Hyperlink"/>
          <w:rFonts w:cs="Arial"/>
          <w:bCs/>
          <w:noProof/>
          <w:color w:val="808080"/>
        </w:rPr>
        <w:t>facebook</w:t>
      </w:r>
      <w:r>
        <w:rPr>
          <w:rStyle w:val="Hyperlink"/>
          <w:rFonts w:cs="Arial"/>
          <w:noProof/>
          <w:color w:val="808080"/>
        </w:rPr>
        <w:t>.com/</w:t>
      </w:r>
      <w:r>
        <w:rPr>
          <w:rStyle w:val="Hyperlink"/>
          <w:rFonts w:cs="Arial"/>
          <w:bCs/>
          <w:noProof/>
          <w:color w:val="808080"/>
        </w:rPr>
        <w:t>esh</w:t>
      </w:r>
      <w:r>
        <w:rPr>
          <w:rStyle w:val="Hyperlink"/>
          <w:rFonts w:cs="Arial"/>
          <w:noProof/>
          <w:color w:val="808080"/>
        </w:rPr>
        <w:t>holdings</w:t>
      </w:r>
    </w:hyperlink>
    <w:r>
      <w:rPr>
        <w:rFonts w:cs="Arial"/>
        <w:iCs/>
        <w:noProof/>
        <w:color w:val="666666"/>
      </w:rPr>
      <w:t xml:space="preserve"> </w:t>
    </w:r>
    <w:r>
      <w:rPr>
        <w:rFonts w:cs="Arial"/>
        <w:noProof/>
        <w:color w:val="51A025"/>
      </w:rPr>
      <w:t xml:space="preserve">| </w:t>
    </w:r>
    <w:r>
      <w:rPr>
        <w:rFonts w:cs="Arial"/>
        <w:b/>
        <w:bCs/>
        <w:noProof/>
        <w:color w:val="51A025"/>
      </w:rPr>
      <w:t>LinkedIn</w:t>
    </w:r>
    <w:r>
      <w:rPr>
        <w:rFonts w:cs="Arial"/>
        <w:b/>
        <w:bCs/>
        <w:noProof/>
        <w:color w:val="5A4099"/>
      </w:rPr>
      <w:t xml:space="preserve"> </w:t>
    </w:r>
    <w:hyperlink r:id="rId2" w:history="1">
      <w:r>
        <w:rPr>
          <w:rStyle w:val="Hyperlink"/>
          <w:rFonts w:cs="Arial"/>
          <w:noProof/>
          <w:color w:val="808080"/>
        </w:rPr>
        <w:t>Esh Group</w:t>
      </w:r>
    </w:hyperlink>
    <w:r>
      <w:rPr>
        <w:rFonts w:cs="Arial"/>
        <w:noProof/>
        <w:color w:val="B10034"/>
      </w:rPr>
      <w:t xml:space="preserve"> </w:t>
    </w:r>
    <w:r>
      <w:rPr>
        <w:rFonts w:cs="Arial"/>
        <w:noProof/>
        <w:color w:val="51A025"/>
      </w:rPr>
      <w:t xml:space="preserve">| </w:t>
    </w:r>
    <w:r>
      <w:rPr>
        <w:rFonts w:cs="Arial"/>
        <w:b/>
        <w:bCs/>
        <w:noProof/>
        <w:color w:val="51A025"/>
      </w:rPr>
      <w:t xml:space="preserve">Twitter </w:t>
    </w:r>
    <w:hyperlink r:id="rId3" w:history="1">
      <w:r>
        <w:rPr>
          <w:rStyle w:val="Hyperlink"/>
          <w:rFonts w:cs="Arial"/>
          <w:noProof/>
          <w:color w:val="808080"/>
        </w:rPr>
        <w:t>@Esh_Group</w:t>
      </w:r>
    </w:hyperlink>
  </w:p>
  <w:p w:rsidR="000D6D7A" w:rsidRDefault="000D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49FE" w:rsidRDefault="007D49FE">
      <w:r>
        <w:separator/>
      </w:r>
    </w:p>
  </w:footnote>
  <w:footnote w:type="continuationSeparator" w:id="0">
    <w:p w:rsidR="007D49FE" w:rsidRDefault="007D4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455" w:tblpY="455"/>
      <w:tblOverlap w:val="never"/>
      <w:tblW w:w="6667" w:type="dxa"/>
      <w:tblCellMar>
        <w:left w:w="0" w:type="dxa"/>
        <w:right w:w="0" w:type="dxa"/>
      </w:tblCellMar>
      <w:tblLook w:val="04A0" w:firstRow="1" w:lastRow="0" w:firstColumn="1" w:lastColumn="0" w:noHBand="0" w:noVBand="1"/>
    </w:tblPr>
    <w:tblGrid>
      <w:gridCol w:w="6667"/>
    </w:tblGrid>
    <w:tr w:rsidR="000D6D7A" w:rsidRPr="007179A6" w:rsidTr="007179A6">
      <w:tc>
        <w:tcPr>
          <w:tcW w:w="5000" w:type="pct"/>
        </w:tcPr>
        <w:p w:rsidR="000D6D7A" w:rsidRPr="007179A6" w:rsidRDefault="000D6D7A" w:rsidP="007179A6">
          <w:pPr>
            <w:pStyle w:val="Header"/>
            <w:tabs>
              <w:tab w:val="left" w:pos="674"/>
            </w:tabs>
          </w:pPr>
        </w:p>
      </w:tc>
    </w:tr>
  </w:tbl>
  <w:p w:rsidR="000D6D7A" w:rsidRDefault="000D6D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D7A" w:rsidRDefault="000D6D7A" w:rsidP="002D7DE9">
    <w:pPr>
      <w:pStyle w:val="Header"/>
    </w:pPr>
    <w:r>
      <w:t xml:space="preserve">   </w:t>
    </w:r>
  </w:p>
  <w:p w:rsidR="000D6D7A" w:rsidRDefault="000D6D7A" w:rsidP="002D7DE9">
    <w:pPr>
      <w:pStyle w:val="Header"/>
    </w:pPr>
  </w:p>
  <w:p w:rsidR="000D6D7A" w:rsidRDefault="000D6D7A" w:rsidP="002D7DE9">
    <w:pPr>
      <w:pStyle w:val="Header"/>
    </w:pPr>
  </w:p>
  <w:p w:rsidR="000D6D7A" w:rsidRDefault="000D6D7A" w:rsidP="00F95556">
    <w:pPr>
      <w:pStyle w:val="Header"/>
    </w:pPr>
    <w:r w:rsidRPr="00F95556">
      <w:rPr>
        <w:noProof/>
        <w:lang w:val="en-GB" w:eastAsia="en-GB"/>
      </w:rPr>
      <w:drawing>
        <wp:inline distT="0" distB="0" distL="0" distR="0">
          <wp:extent cx="2409825" cy="583990"/>
          <wp:effectExtent l="0" t="0" r="0" b="6985"/>
          <wp:docPr id="2" name="Picture 1" descr="C:\Users\a_birkett.ESHGROUP.000\AppData\Local\Microsoft\Windows\Temporary Internet Files\Content.Outlook\R8YBYLOE\ESH MWH JV-logo_side by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birkett.ESHGROUP.000\AppData\Local\Microsoft\Windows\Temporary Internet Files\Content.Outlook\R8YBYLOE\ESH MWH JV-logo_side by side.jpg"/>
                  <pic:cNvPicPr>
                    <a:picLocks noChangeAspect="1" noChangeArrowheads="1"/>
                  </pic:cNvPicPr>
                </pic:nvPicPr>
                <pic:blipFill>
                  <a:blip r:embed="rId1"/>
                  <a:srcRect/>
                  <a:stretch>
                    <a:fillRect/>
                  </a:stretch>
                </pic:blipFill>
                <pic:spPr bwMode="auto">
                  <a:xfrm>
                    <a:off x="0" y="0"/>
                    <a:ext cx="2434854" cy="59005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619E4"/>
    <w:multiLevelType w:val="hybridMultilevel"/>
    <w:tmpl w:val="43CA16CA"/>
    <w:lvl w:ilvl="0" w:tplc="C6AE83F6">
      <w:start w:val="1"/>
      <w:numFmt w:val="upperLetter"/>
      <w:lvlText w:val="Option %1."/>
      <w:lvlJc w:val="left"/>
      <w:pPr>
        <w:ind w:left="1353" w:hanging="360"/>
      </w:pPr>
      <w:rPr>
        <w:rFonts w:cs="Times New Roman" w:hint="default"/>
        <w:b/>
      </w:rPr>
    </w:lvl>
    <w:lvl w:ilvl="1" w:tplc="08090019" w:tentative="1">
      <w:start w:val="1"/>
      <w:numFmt w:val="lowerLetter"/>
      <w:lvlText w:val="%2."/>
      <w:lvlJc w:val="left"/>
      <w:pPr>
        <w:ind w:left="2073" w:hanging="360"/>
      </w:pPr>
      <w:rPr>
        <w:rFonts w:cs="Times New Roman"/>
      </w:rPr>
    </w:lvl>
    <w:lvl w:ilvl="2" w:tplc="0809001B" w:tentative="1">
      <w:start w:val="1"/>
      <w:numFmt w:val="lowerRoman"/>
      <w:lvlText w:val="%3."/>
      <w:lvlJc w:val="right"/>
      <w:pPr>
        <w:ind w:left="2793" w:hanging="180"/>
      </w:pPr>
      <w:rPr>
        <w:rFonts w:cs="Times New Roman"/>
      </w:rPr>
    </w:lvl>
    <w:lvl w:ilvl="3" w:tplc="0809000F" w:tentative="1">
      <w:start w:val="1"/>
      <w:numFmt w:val="decimal"/>
      <w:lvlText w:val="%4."/>
      <w:lvlJc w:val="left"/>
      <w:pPr>
        <w:ind w:left="3513" w:hanging="360"/>
      </w:pPr>
      <w:rPr>
        <w:rFonts w:cs="Times New Roman"/>
      </w:rPr>
    </w:lvl>
    <w:lvl w:ilvl="4" w:tplc="08090019" w:tentative="1">
      <w:start w:val="1"/>
      <w:numFmt w:val="lowerLetter"/>
      <w:lvlText w:val="%5."/>
      <w:lvlJc w:val="left"/>
      <w:pPr>
        <w:ind w:left="4233" w:hanging="360"/>
      </w:pPr>
      <w:rPr>
        <w:rFonts w:cs="Times New Roman"/>
      </w:rPr>
    </w:lvl>
    <w:lvl w:ilvl="5" w:tplc="0809001B" w:tentative="1">
      <w:start w:val="1"/>
      <w:numFmt w:val="lowerRoman"/>
      <w:lvlText w:val="%6."/>
      <w:lvlJc w:val="right"/>
      <w:pPr>
        <w:ind w:left="4953" w:hanging="180"/>
      </w:pPr>
      <w:rPr>
        <w:rFonts w:cs="Times New Roman"/>
      </w:rPr>
    </w:lvl>
    <w:lvl w:ilvl="6" w:tplc="0809000F" w:tentative="1">
      <w:start w:val="1"/>
      <w:numFmt w:val="decimal"/>
      <w:lvlText w:val="%7."/>
      <w:lvlJc w:val="left"/>
      <w:pPr>
        <w:ind w:left="5673" w:hanging="360"/>
      </w:pPr>
      <w:rPr>
        <w:rFonts w:cs="Times New Roman"/>
      </w:rPr>
    </w:lvl>
    <w:lvl w:ilvl="7" w:tplc="08090019" w:tentative="1">
      <w:start w:val="1"/>
      <w:numFmt w:val="lowerLetter"/>
      <w:lvlText w:val="%8."/>
      <w:lvlJc w:val="left"/>
      <w:pPr>
        <w:ind w:left="6393" w:hanging="360"/>
      </w:pPr>
      <w:rPr>
        <w:rFonts w:cs="Times New Roman"/>
      </w:rPr>
    </w:lvl>
    <w:lvl w:ilvl="8" w:tplc="0809001B" w:tentative="1">
      <w:start w:val="1"/>
      <w:numFmt w:val="lowerRoman"/>
      <w:lvlText w:val="%9."/>
      <w:lvlJc w:val="right"/>
      <w:pPr>
        <w:ind w:left="7113" w:hanging="180"/>
      </w:pPr>
      <w:rPr>
        <w:rFonts w:cs="Times New Roman"/>
      </w:rPr>
    </w:lvl>
  </w:abstractNum>
  <w:abstractNum w:abstractNumId="11" w15:restartNumberingAfterBreak="0">
    <w:nsid w:val="13392DDE"/>
    <w:multiLevelType w:val="hybridMultilevel"/>
    <w:tmpl w:val="F9EA2F78"/>
    <w:lvl w:ilvl="0" w:tplc="DB7CA554">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937505"/>
    <w:multiLevelType w:val="hybridMultilevel"/>
    <w:tmpl w:val="5E848CAE"/>
    <w:lvl w:ilvl="0" w:tplc="08090015">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1F7A416B"/>
    <w:multiLevelType w:val="hybridMultilevel"/>
    <w:tmpl w:val="6E309CC8"/>
    <w:lvl w:ilvl="0" w:tplc="3E2C7588">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5363BDA"/>
    <w:multiLevelType w:val="hybridMultilevel"/>
    <w:tmpl w:val="BF7A62FE"/>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25490A1A"/>
    <w:multiLevelType w:val="hybridMultilevel"/>
    <w:tmpl w:val="4D96FBC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15:restartNumberingAfterBreak="0">
    <w:nsid w:val="29305EC6"/>
    <w:multiLevelType w:val="hybridMultilevel"/>
    <w:tmpl w:val="16065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F4D5A2B"/>
    <w:multiLevelType w:val="hybridMultilevel"/>
    <w:tmpl w:val="FEC0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C537F5"/>
    <w:multiLevelType w:val="hybridMultilevel"/>
    <w:tmpl w:val="06343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262B40"/>
    <w:multiLevelType w:val="hybridMultilevel"/>
    <w:tmpl w:val="FBA46DE4"/>
    <w:lvl w:ilvl="0" w:tplc="0809000F">
      <w:start w:val="1"/>
      <w:numFmt w:val="decimal"/>
      <w:lvlText w:val="%1."/>
      <w:lvlJc w:val="left"/>
      <w:pPr>
        <w:ind w:left="360" w:hanging="360"/>
      </w:pPr>
      <w:rPr>
        <w:rFonts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0A0F60"/>
    <w:multiLevelType w:val="hybridMultilevel"/>
    <w:tmpl w:val="74A426DA"/>
    <w:lvl w:ilvl="0" w:tplc="763C523E">
      <w:numFmt w:val="bullet"/>
      <w:lvlText w:val="-"/>
      <w:lvlJc w:val="left"/>
      <w:pPr>
        <w:ind w:left="1080" w:hanging="360"/>
      </w:pPr>
      <w:rPr>
        <w:rFonts w:ascii="Arial" w:eastAsia="Times New Roman" w:hAnsi="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73F5E73"/>
    <w:multiLevelType w:val="hybridMultilevel"/>
    <w:tmpl w:val="4AE2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5D4A3D"/>
    <w:multiLevelType w:val="hybridMultilevel"/>
    <w:tmpl w:val="F5B0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853938"/>
    <w:multiLevelType w:val="hybridMultilevel"/>
    <w:tmpl w:val="8A685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4"/>
  </w:num>
  <w:num w:numId="23">
    <w:abstractNumId w:val="18"/>
  </w:num>
  <w:num w:numId="24">
    <w:abstractNumId w:val="19"/>
  </w:num>
  <w:num w:numId="25">
    <w:abstractNumId w:val="10"/>
  </w:num>
  <w:num w:numId="26">
    <w:abstractNumId w:val="22"/>
  </w:num>
  <w:num w:numId="27">
    <w:abstractNumId w:val="21"/>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7"/>
  </w:num>
  <w:num w:numId="31">
    <w:abstractNumId w:val="23"/>
  </w:num>
  <w:num w:numId="32">
    <w:abstractNumId w:val="12"/>
  </w:num>
  <w:num w:numId="33">
    <w:abstractNumId w:val="13"/>
  </w:num>
  <w:num w:numId="34">
    <w:abstractNumId w:val="11"/>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Type w:val="letter"/>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6676E8"/>
    <w:rsid w:val="000011CB"/>
    <w:rsid w:val="00003724"/>
    <w:rsid w:val="00003BA5"/>
    <w:rsid w:val="000060CD"/>
    <w:rsid w:val="00013371"/>
    <w:rsid w:val="000143ED"/>
    <w:rsid w:val="00015DB8"/>
    <w:rsid w:val="0001631A"/>
    <w:rsid w:val="0002398D"/>
    <w:rsid w:val="0002521A"/>
    <w:rsid w:val="000316C8"/>
    <w:rsid w:val="00032E63"/>
    <w:rsid w:val="00040C3A"/>
    <w:rsid w:val="00041041"/>
    <w:rsid w:val="0005459D"/>
    <w:rsid w:val="00056ECE"/>
    <w:rsid w:val="000606C9"/>
    <w:rsid w:val="000623BD"/>
    <w:rsid w:val="0006307D"/>
    <w:rsid w:val="00063804"/>
    <w:rsid w:val="00066E03"/>
    <w:rsid w:val="00073358"/>
    <w:rsid w:val="00085123"/>
    <w:rsid w:val="0008543C"/>
    <w:rsid w:val="00086B4F"/>
    <w:rsid w:val="00091E8C"/>
    <w:rsid w:val="000923F7"/>
    <w:rsid w:val="00093221"/>
    <w:rsid w:val="000A0181"/>
    <w:rsid w:val="000A4008"/>
    <w:rsid w:val="000B06B2"/>
    <w:rsid w:val="000B3634"/>
    <w:rsid w:val="000B416B"/>
    <w:rsid w:val="000C3CF6"/>
    <w:rsid w:val="000C54C3"/>
    <w:rsid w:val="000D1EAD"/>
    <w:rsid w:val="000D6D7A"/>
    <w:rsid w:val="000E189E"/>
    <w:rsid w:val="000E467F"/>
    <w:rsid w:val="000F0469"/>
    <w:rsid w:val="000F160B"/>
    <w:rsid w:val="000F25F0"/>
    <w:rsid w:val="000F74AC"/>
    <w:rsid w:val="001015C3"/>
    <w:rsid w:val="00102329"/>
    <w:rsid w:val="001101E3"/>
    <w:rsid w:val="001231DC"/>
    <w:rsid w:val="00125C2E"/>
    <w:rsid w:val="00132AEA"/>
    <w:rsid w:val="00136309"/>
    <w:rsid w:val="001372C8"/>
    <w:rsid w:val="00141866"/>
    <w:rsid w:val="001419DD"/>
    <w:rsid w:val="00142F62"/>
    <w:rsid w:val="00151ABD"/>
    <w:rsid w:val="00153A2B"/>
    <w:rsid w:val="0015610A"/>
    <w:rsid w:val="00160438"/>
    <w:rsid w:val="0016275C"/>
    <w:rsid w:val="00163BE3"/>
    <w:rsid w:val="00173A8E"/>
    <w:rsid w:val="00176126"/>
    <w:rsid w:val="0018561F"/>
    <w:rsid w:val="0019134F"/>
    <w:rsid w:val="00192130"/>
    <w:rsid w:val="00196E5A"/>
    <w:rsid w:val="001A72AE"/>
    <w:rsid w:val="001B08A3"/>
    <w:rsid w:val="001B549A"/>
    <w:rsid w:val="001B6BB8"/>
    <w:rsid w:val="001D05FE"/>
    <w:rsid w:val="001D2815"/>
    <w:rsid w:val="001D32A0"/>
    <w:rsid w:val="001D63CB"/>
    <w:rsid w:val="001E1289"/>
    <w:rsid w:val="001E4A2D"/>
    <w:rsid w:val="001F2D27"/>
    <w:rsid w:val="00200EB1"/>
    <w:rsid w:val="002013EA"/>
    <w:rsid w:val="002070BA"/>
    <w:rsid w:val="002166F5"/>
    <w:rsid w:val="00217AC5"/>
    <w:rsid w:val="002312C3"/>
    <w:rsid w:val="002321D1"/>
    <w:rsid w:val="00232771"/>
    <w:rsid w:val="0023562D"/>
    <w:rsid w:val="002375E2"/>
    <w:rsid w:val="00251901"/>
    <w:rsid w:val="00253B0B"/>
    <w:rsid w:val="00274759"/>
    <w:rsid w:val="002818CF"/>
    <w:rsid w:val="002870B3"/>
    <w:rsid w:val="002957DE"/>
    <w:rsid w:val="002A31A1"/>
    <w:rsid w:val="002B14F2"/>
    <w:rsid w:val="002B1A5E"/>
    <w:rsid w:val="002D79A3"/>
    <w:rsid w:val="002D7DE9"/>
    <w:rsid w:val="002E0A6D"/>
    <w:rsid w:val="002E4E1E"/>
    <w:rsid w:val="002F10BF"/>
    <w:rsid w:val="002F4A75"/>
    <w:rsid w:val="00302D26"/>
    <w:rsid w:val="00303A82"/>
    <w:rsid w:val="00303AF1"/>
    <w:rsid w:val="00307C0E"/>
    <w:rsid w:val="00311027"/>
    <w:rsid w:val="00324017"/>
    <w:rsid w:val="003249E5"/>
    <w:rsid w:val="00325417"/>
    <w:rsid w:val="0033587F"/>
    <w:rsid w:val="00337999"/>
    <w:rsid w:val="00337D19"/>
    <w:rsid w:val="00341AD3"/>
    <w:rsid w:val="00343B55"/>
    <w:rsid w:val="00345FEF"/>
    <w:rsid w:val="003545DD"/>
    <w:rsid w:val="00356D7A"/>
    <w:rsid w:val="003617F1"/>
    <w:rsid w:val="003652EE"/>
    <w:rsid w:val="00373E25"/>
    <w:rsid w:val="003742CA"/>
    <w:rsid w:val="00376565"/>
    <w:rsid w:val="00376814"/>
    <w:rsid w:val="00377444"/>
    <w:rsid w:val="00377F6E"/>
    <w:rsid w:val="003819FD"/>
    <w:rsid w:val="003906E8"/>
    <w:rsid w:val="00395180"/>
    <w:rsid w:val="003A00FA"/>
    <w:rsid w:val="003A07AC"/>
    <w:rsid w:val="003A19F3"/>
    <w:rsid w:val="003A1A67"/>
    <w:rsid w:val="003A2A45"/>
    <w:rsid w:val="003A323C"/>
    <w:rsid w:val="003A6C37"/>
    <w:rsid w:val="003B1784"/>
    <w:rsid w:val="003B4EA6"/>
    <w:rsid w:val="003B71A0"/>
    <w:rsid w:val="003C00F4"/>
    <w:rsid w:val="003D2E1B"/>
    <w:rsid w:val="003D5F96"/>
    <w:rsid w:val="003D6AC7"/>
    <w:rsid w:val="003D6F78"/>
    <w:rsid w:val="003D7970"/>
    <w:rsid w:val="003E5F7E"/>
    <w:rsid w:val="003E6997"/>
    <w:rsid w:val="003F4009"/>
    <w:rsid w:val="003F7ABC"/>
    <w:rsid w:val="0040562C"/>
    <w:rsid w:val="00405746"/>
    <w:rsid w:val="0041485E"/>
    <w:rsid w:val="00414DDC"/>
    <w:rsid w:val="00415561"/>
    <w:rsid w:val="00416011"/>
    <w:rsid w:val="00422383"/>
    <w:rsid w:val="00423314"/>
    <w:rsid w:val="00427342"/>
    <w:rsid w:val="00427419"/>
    <w:rsid w:val="00430113"/>
    <w:rsid w:val="004306F4"/>
    <w:rsid w:val="00436C3F"/>
    <w:rsid w:val="00436D4A"/>
    <w:rsid w:val="004422CD"/>
    <w:rsid w:val="00442878"/>
    <w:rsid w:val="004437F6"/>
    <w:rsid w:val="00446F7A"/>
    <w:rsid w:val="00455E98"/>
    <w:rsid w:val="00457581"/>
    <w:rsid w:val="00457F43"/>
    <w:rsid w:val="00460B12"/>
    <w:rsid w:val="00462F98"/>
    <w:rsid w:val="00465461"/>
    <w:rsid w:val="00472DD0"/>
    <w:rsid w:val="004761A8"/>
    <w:rsid w:val="00476955"/>
    <w:rsid w:val="00480144"/>
    <w:rsid w:val="00480B4D"/>
    <w:rsid w:val="00480CAF"/>
    <w:rsid w:val="00481A4F"/>
    <w:rsid w:val="004824FA"/>
    <w:rsid w:val="00482AA4"/>
    <w:rsid w:val="00482C6C"/>
    <w:rsid w:val="00483C6A"/>
    <w:rsid w:val="00487BCB"/>
    <w:rsid w:val="00491841"/>
    <w:rsid w:val="00491CE1"/>
    <w:rsid w:val="0049373B"/>
    <w:rsid w:val="00494E7D"/>
    <w:rsid w:val="004A0CE0"/>
    <w:rsid w:val="004A793F"/>
    <w:rsid w:val="004B1100"/>
    <w:rsid w:val="004B5B2B"/>
    <w:rsid w:val="004C0D16"/>
    <w:rsid w:val="004C110A"/>
    <w:rsid w:val="004D0E6E"/>
    <w:rsid w:val="004D2FEF"/>
    <w:rsid w:val="004D5A1A"/>
    <w:rsid w:val="004E26C9"/>
    <w:rsid w:val="004E33E4"/>
    <w:rsid w:val="004E566A"/>
    <w:rsid w:val="004F51FD"/>
    <w:rsid w:val="00501964"/>
    <w:rsid w:val="00502130"/>
    <w:rsid w:val="005154C9"/>
    <w:rsid w:val="00515DA8"/>
    <w:rsid w:val="005172B8"/>
    <w:rsid w:val="00521C83"/>
    <w:rsid w:val="0052405C"/>
    <w:rsid w:val="00530655"/>
    <w:rsid w:val="00533802"/>
    <w:rsid w:val="005406B0"/>
    <w:rsid w:val="00544717"/>
    <w:rsid w:val="00550A3E"/>
    <w:rsid w:val="00551B8F"/>
    <w:rsid w:val="00556A4C"/>
    <w:rsid w:val="00561A63"/>
    <w:rsid w:val="00587377"/>
    <w:rsid w:val="00596449"/>
    <w:rsid w:val="005A34B3"/>
    <w:rsid w:val="005B38A1"/>
    <w:rsid w:val="005B3FF9"/>
    <w:rsid w:val="005B4B90"/>
    <w:rsid w:val="005C18A1"/>
    <w:rsid w:val="005C5D35"/>
    <w:rsid w:val="005D0833"/>
    <w:rsid w:val="005D3CFE"/>
    <w:rsid w:val="005E2B86"/>
    <w:rsid w:val="005E3D52"/>
    <w:rsid w:val="005E4142"/>
    <w:rsid w:val="005F4D7C"/>
    <w:rsid w:val="005F582D"/>
    <w:rsid w:val="005F7988"/>
    <w:rsid w:val="00602EC7"/>
    <w:rsid w:val="00606CE8"/>
    <w:rsid w:val="00610C55"/>
    <w:rsid w:val="0061271E"/>
    <w:rsid w:val="00620FD7"/>
    <w:rsid w:val="00621DBB"/>
    <w:rsid w:val="00621F6A"/>
    <w:rsid w:val="00632990"/>
    <w:rsid w:val="00632B34"/>
    <w:rsid w:val="00636C3C"/>
    <w:rsid w:val="0064284C"/>
    <w:rsid w:val="006458BF"/>
    <w:rsid w:val="00647B65"/>
    <w:rsid w:val="0065387B"/>
    <w:rsid w:val="00660FB1"/>
    <w:rsid w:val="0066580D"/>
    <w:rsid w:val="006676E8"/>
    <w:rsid w:val="0067107B"/>
    <w:rsid w:val="006721DB"/>
    <w:rsid w:val="00672F30"/>
    <w:rsid w:val="006739AB"/>
    <w:rsid w:val="00682442"/>
    <w:rsid w:val="006838AC"/>
    <w:rsid w:val="00684628"/>
    <w:rsid w:val="006A77CF"/>
    <w:rsid w:val="006B2B42"/>
    <w:rsid w:val="006B4437"/>
    <w:rsid w:val="006B4608"/>
    <w:rsid w:val="006B57AF"/>
    <w:rsid w:val="006C08FB"/>
    <w:rsid w:val="006C54EB"/>
    <w:rsid w:val="006D0CF4"/>
    <w:rsid w:val="006D2FD7"/>
    <w:rsid w:val="006D312B"/>
    <w:rsid w:val="006E04DB"/>
    <w:rsid w:val="006E2263"/>
    <w:rsid w:val="006F24C5"/>
    <w:rsid w:val="006F3A4C"/>
    <w:rsid w:val="00705197"/>
    <w:rsid w:val="00711CC2"/>
    <w:rsid w:val="00713D22"/>
    <w:rsid w:val="00716139"/>
    <w:rsid w:val="00716EFB"/>
    <w:rsid w:val="007179A6"/>
    <w:rsid w:val="00721C74"/>
    <w:rsid w:val="00722B61"/>
    <w:rsid w:val="00723B8B"/>
    <w:rsid w:val="0073343E"/>
    <w:rsid w:val="0073534F"/>
    <w:rsid w:val="00735A76"/>
    <w:rsid w:val="0074546D"/>
    <w:rsid w:val="00747DD4"/>
    <w:rsid w:val="007536CD"/>
    <w:rsid w:val="0075449E"/>
    <w:rsid w:val="00760A30"/>
    <w:rsid w:val="007664BB"/>
    <w:rsid w:val="0076767C"/>
    <w:rsid w:val="007869B7"/>
    <w:rsid w:val="00793F2C"/>
    <w:rsid w:val="00795FFD"/>
    <w:rsid w:val="0079760E"/>
    <w:rsid w:val="00797687"/>
    <w:rsid w:val="00797B3B"/>
    <w:rsid w:val="007A35ED"/>
    <w:rsid w:val="007B4CA1"/>
    <w:rsid w:val="007B7038"/>
    <w:rsid w:val="007C48EF"/>
    <w:rsid w:val="007D49FE"/>
    <w:rsid w:val="007D6952"/>
    <w:rsid w:val="007D6D45"/>
    <w:rsid w:val="007D7B3B"/>
    <w:rsid w:val="007D7BAA"/>
    <w:rsid w:val="007E13AA"/>
    <w:rsid w:val="007E218B"/>
    <w:rsid w:val="007E4239"/>
    <w:rsid w:val="007F1C88"/>
    <w:rsid w:val="008032D2"/>
    <w:rsid w:val="00804436"/>
    <w:rsid w:val="0081027C"/>
    <w:rsid w:val="00811A36"/>
    <w:rsid w:val="00812D70"/>
    <w:rsid w:val="00813AD0"/>
    <w:rsid w:val="0081530C"/>
    <w:rsid w:val="008256D3"/>
    <w:rsid w:val="0082597B"/>
    <w:rsid w:val="00826219"/>
    <w:rsid w:val="00837924"/>
    <w:rsid w:val="008428C7"/>
    <w:rsid w:val="00843C2C"/>
    <w:rsid w:val="0084774D"/>
    <w:rsid w:val="0085079C"/>
    <w:rsid w:val="0085096B"/>
    <w:rsid w:val="00855FE0"/>
    <w:rsid w:val="0085682B"/>
    <w:rsid w:val="00856C4A"/>
    <w:rsid w:val="0085708C"/>
    <w:rsid w:val="00857DD4"/>
    <w:rsid w:val="00861941"/>
    <w:rsid w:val="00862AAF"/>
    <w:rsid w:val="00863208"/>
    <w:rsid w:val="0087039C"/>
    <w:rsid w:val="008845B7"/>
    <w:rsid w:val="00885ECE"/>
    <w:rsid w:val="00890FDC"/>
    <w:rsid w:val="00894E1B"/>
    <w:rsid w:val="008959E0"/>
    <w:rsid w:val="008A3E5D"/>
    <w:rsid w:val="008A69A9"/>
    <w:rsid w:val="008A6D31"/>
    <w:rsid w:val="008A7A08"/>
    <w:rsid w:val="008B0C1A"/>
    <w:rsid w:val="008B4341"/>
    <w:rsid w:val="008B76E9"/>
    <w:rsid w:val="008C200B"/>
    <w:rsid w:val="008C332F"/>
    <w:rsid w:val="008D2B75"/>
    <w:rsid w:val="008D31C4"/>
    <w:rsid w:val="008E1382"/>
    <w:rsid w:val="008E3A62"/>
    <w:rsid w:val="008E7893"/>
    <w:rsid w:val="008F10CD"/>
    <w:rsid w:val="008F1BC2"/>
    <w:rsid w:val="008F21A2"/>
    <w:rsid w:val="008F2C72"/>
    <w:rsid w:val="00900EC9"/>
    <w:rsid w:val="00901641"/>
    <w:rsid w:val="00901768"/>
    <w:rsid w:val="00901C56"/>
    <w:rsid w:val="0090565E"/>
    <w:rsid w:val="009134C9"/>
    <w:rsid w:val="009134F4"/>
    <w:rsid w:val="009255B4"/>
    <w:rsid w:val="00933529"/>
    <w:rsid w:val="00934855"/>
    <w:rsid w:val="009428E0"/>
    <w:rsid w:val="009434AA"/>
    <w:rsid w:val="00944160"/>
    <w:rsid w:val="0094553F"/>
    <w:rsid w:val="00952BFA"/>
    <w:rsid w:val="0095526B"/>
    <w:rsid w:val="00955A2F"/>
    <w:rsid w:val="00956433"/>
    <w:rsid w:val="0097027A"/>
    <w:rsid w:val="00972720"/>
    <w:rsid w:val="00973A02"/>
    <w:rsid w:val="009759D9"/>
    <w:rsid w:val="00976474"/>
    <w:rsid w:val="00982DC0"/>
    <w:rsid w:val="009846CF"/>
    <w:rsid w:val="00985AEB"/>
    <w:rsid w:val="00986344"/>
    <w:rsid w:val="00991938"/>
    <w:rsid w:val="00996EB4"/>
    <w:rsid w:val="009A4125"/>
    <w:rsid w:val="009B33DD"/>
    <w:rsid w:val="009B564B"/>
    <w:rsid w:val="009C2B1A"/>
    <w:rsid w:val="009D170A"/>
    <w:rsid w:val="009D3599"/>
    <w:rsid w:val="009F18B8"/>
    <w:rsid w:val="009F2198"/>
    <w:rsid w:val="009F2994"/>
    <w:rsid w:val="00A00670"/>
    <w:rsid w:val="00A009FA"/>
    <w:rsid w:val="00A01AD9"/>
    <w:rsid w:val="00A0421B"/>
    <w:rsid w:val="00A04287"/>
    <w:rsid w:val="00A2378B"/>
    <w:rsid w:val="00A237B5"/>
    <w:rsid w:val="00A26FBF"/>
    <w:rsid w:val="00A300B5"/>
    <w:rsid w:val="00A331FA"/>
    <w:rsid w:val="00A37802"/>
    <w:rsid w:val="00A40961"/>
    <w:rsid w:val="00A40F4F"/>
    <w:rsid w:val="00A41106"/>
    <w:rsid w:val="00A44A30"/>
    <w:rsid w:val="00A47ACD"/>
    <w:rsid w:val="00A516B0"/>
    <w:rsid w:val="00A5526B"/>
    <w:rsid w:val="00A60F9C"/>
    <w:rsid w:val="00A63C5F"/>
    <w:rsid w:val="00A642A5"/>
    <w:rsid w:val="00A713F9"/>
    <w:rsid w:val="00A76E99"/>
    <w:rsid w:val="00A80D3D"/>
    <w:rsid w:val="00A83E07"/>
    <w:rsid w:val="00A900AF"/>
    <w:rsid w:val="00AA0696"/>
    <w:rsid w:val="00AA3C88"/>
    <w:rsid w:val="00AC4D60"/>
    <w:rsid w:val="00AD2C22"/>
    <w:rsid w:val="00AE0C41"/>
    <w:rsid w:val="00AE1470"/>
    <w:rsid w:val="00AE1619"/>
    <w:rsid w:val="00AE2836"/>
    <w:rsid w:val="00AE6484"/>
    <w:rsid w:val="00B05487"/>
    <w:rsid w:val="00B25620"/>
    <w:rsid w:val="00B2575E"/>
    <w:rsid w:val="00B264FD"/>
    <w:rsid w:val="00B26BA6"/>
    <w:rsid w:val="00B35B3B"/>
    <w:rsid w:val="00B37648"/>
    <w:rsid w:val="00B46B19"/>
    <w:rsid w:val="00B46F80"/>
    <w:rsid w:val="00B5351F"/>
    <w:rsid w:val="00B5356D"/>
    <w:rsid w:val="00B537F1"/>
    <w:rsid w:val="00B53C70"/>
    <w:rsid w:val="00B5629F"/>
    <w:rsid w:val="00B57B8F"/>
    <w:rsid w:val="00B64ADB"/>
    <w:rsid w:val="00B66805"/>
    <w:rsid w:val="00B6684C"/>
    <w:rsid w:val="00B76D9E"/>
    <w:rsid w:val="00B84E02"/>
    <w:rsid w:val="00B87206"/>
    <w:rsid w:val="00B94315"/>
    <w:rsid w:val="00BA2EFF"/>
    <w:rsid w:val="00BA3053"/>
    <w:rsid w:val="00BA330F"/>
    <w:rsid w:val="00BA68B7"/>
    <w:rsid w:val="00BA6A14"/>
    <w:rsid w:val="00BB47C8"/>
    <w:rsid w:val="00BC3FE0"/>
    <w:rsid w:val="00BC7A12"/>
    <w:rsid w:val="00BD1C58"/>
    <w:rsid w:val="00BD7396"/>
    <w:rsid w:val="00BE0B2F"/>
    <w:rsid w:val="00BE71AD"/>
    <w:rsid w:val="00BF103B"/>
    <w:rsid w:val="00BF2001"/>
    <w:rsid w:val="00BF259F"/>
    <w:rsid w:val="00BF6B3B"/>
    <w:rsid w:val="00C027DB"/>
    <w:rsid w:val="00C054E9"/>
    <w:rsid w:val="00C102D7"/>
    <w:rsid w:val="00C1253B"/>
    <w:rsid w:val="00C1281E"/>
    <w:rsid w:val="00C129B0"/>
    <w:rsid w:val="00C16F59"/>
    <w:rsid w:val="00C20355"/>
    <w:rsid w:val="00C25F1C"/>
    <w:rsid w:val="00C2749C"/>
    <w:rsid w:val="00C32FB8"/>
    <w:rsid w:val="00C37358"/>
    <w:rsid w:val="00C41DCF"/>
    <w:rsid w:val="00C50112"/>
    <w:rsid w:val="00C55560"/>
    <w:rsid w:val="00C56E60"/>
    <w:rsid w:val="00C629AF"/>
    <w:rsid w:val="00C659B5"/>
    <w:rsid w:val="00C67D8C"/>
    <w:rsid w:val="00C700C6"/>
    <w:rsid w:val="00C731D0"/>
    <w:rsid w:val="00C76509"/>
    <w:rsid w:val="00C76B86"/>
    <w:rsid w:val="00C87628"/>
    <w:rsid w:val="00C87802"/>
    <w:rsid w:val="00C92B2D"/>
    <w:rsid w:val="00C93F37"/>
    <w:rsid w:val="00C95D20"/>
    <w:rsid w:val="00C9655A"/>
    <w:rsid w:val="00C97675"/>
    <w:rsid w:val="00CA0D12"/>
    <w:rsid w:val="00CA5B91"/>
    <w:rsid w:val="00CB00C6"/>
    <w:rsid w:val="00CB33A4"/>
    <w:rsid w:val="00CB4D27"/>
    <w:rsid w:val="00CC2169"/>
    <w:rsid w:val="00CC4DE8"/>
    <w:rsid w:val="00CC5D11"/>
    <w:rsid w:val="00CD2539"/>
    <w:rsid w:val="00CD6420"/>
    <w:rsid w:val="00CE54D1"/>
    <w:rsid w:val="00CE6F81"/>
    <w:rsid w:val="00CE7429"/>
    <w:rsid w:val="00CF04C3"/>
    <w:rsid w:val="00CF6670"/>
    <w:rsid w:val="00D05594"/>
    <w:rsid w:val="00D10464"/>
    <w:rsid w:val="00D112C0"/>
    <w:rsid w:val="00D12217"/>
    <w:rsid w:val="00D1650B"/>
    <w:rsid w:val="00D16B0A"/>
    <w:rsid w:val="00D23974"/>
    <w:rsid w:val="00D31458"/>
    <w:rsid w:val="00D31C95"/>
    <w:rsid w:val="00D32287"/>
    <w:rsid w:val="00D34D12"/>
    <w:rsid w:val="00D36DE8"/>
    <w:rsid w:val="00D40464"/>
    <w:rsid w:val="00D446F7"/>
    <w:rsid w:val="00D549CE"/>
    <w:rsid w:val="00D61F50"/>
    <w:rsid w:val="00D70582"/>
    <w:rsid w:val="00D77A46"/>
    <w:rsid w:val="00D77A58"/>
    <w:rsid w:val="00D84B29"/>
    <w:rsid w:val="00D85923"/>
    <w:rsid w:val="00D92E71"/>
    <w:rsid w:val="00D930A6"/>
    <w:rsid w:val="00DA0640"/>
    <w:rsid w:val="00DA6CD3"/>
    <w:rsid w:val="00DB5E48"/>
    <w:rsid w:val="00DE485F"/>
    <w:rsid w:val="00DE570A"/>
    <w:rsid w:val="00DE62EB"/>
    <w:rsid w:val="00DE6C5E"/>
    <w:rsid w:val="00DE7595"/>
    <w:rsid w:val="00DE7F7B"/>
    <w:rsid w:val="00DF0606"/>
    <w:rsid w:val="00DF2EF0"/>
    <w:rsid w:val="00DF6193"/>
    <w:rsid w:val="00DF76AF"/>
    <w:rsid w:val="00E010CA"/>
    <w:rsid w:val="00E01CCF"/>
    <w:rsid w:val="00E02889"/>
    <w:rsid w:val="00E03743"/>
    <w:rsid w:val="00E0430C"/>
    <w:rsid w:val="00E061D9"/>
    <w:rsid w:val="00E10804"/>
    <w:rsid w:val="00E12753"/>
    <w:rsid w:val="00E12E94"/>
    <w:rsid w:val="00E14633"/>
    <w:rsid w:val="00E156D7"/>
    <w:rsid w:val="00E23195"/>
    <w:rsid w:val="00E23A78"/>
    <w:rsid w:val="00E25485"/>
    <w:rsid w:val="00E26432"/>
    <w:rsid w:val="00E267D8"/>
    <w:rsid w:val="00E34BC3"/>
    <w:rsid w:val="00E35F0C"/>
    <w:rsid w:val="00E36677"/>
    <w:rsid w:val="00E41308"/>
    <w:rsid w:val="00E538FF"/>
    <w:rsid w:val="00E5518B"/>
    <w:rsid w:val="00E640EC"/>
    <w:rsid w:val="00E74928"/>
    <w:rsid w:val="00E7736E"/>
    <w:rsid w:val="00E7754D"/>
    <w:rsid w:val="00E80564"/>
    <w:rsid w:val="00E8273B"/>
    <w:rsid w:val="00E835B6"/>
    <w:rsid w:val="00E86CD3"/>
    <w:rsid w:val="00E873A8"/>
    <w:rsid w:val="00E91D92"/>
    <w:rsid w:val="00EA4904"/>
    <w:rsid w:val="00EA5561"/>
    <w:rsid w:val="00EA5CB8"/>
    <w:rsid w:val="00EB13CC"/>
    <w:rsid w:val="00EB330E"/>
    <w:rsid w:val="00EC30E1"/>
    <w:rsid w:val="00ED0FEE"/>
    <w:rsid w:val="00EE25F0"/>
    <w:rsid w:val="00EE2674"/>
    <w:rsid w:val="00EE3E3F"/>
    <w:rsid w:val="00EF1FC9"/>
    <w:rsid w:val="00F000AF"/>
    <w:rsid w:val="00F0091D"/>
    <w:rsid w:val="00F01AB8"/>
    <w:rsid w:val="00F01E2D"/>
    <w:rsid w:val="00F07D57"/>
    <w:rsid w:val="00F107D5"/>
    <w:rsid w:val="00F21BE5"/>
    <w:rsid w:val="00F324FA"/>
    <w:rsid w:val="00F33519"/>
    <w:rsid w:val="00F3422D"/>
    <w:rsid w:val="00F34887"/>
    <w:rsid w:val="00F379F9"/>
    <w:rsid w:val="00F46096"/>
    <w:rsid w:val="00F5231E"/>
    <w:rsid w:val="00F55931"/>
    <w:rsid w:val="00F559A7"/>
    <w:rsid w:val="00F57BB2"/>
    <w:rsid w:val="00F60134"/>
    <w:rsid w:val="00F60EEE"/>
    <w:rsid w:val="00F636FB"/>
    <w:rsid w:val="00F73E33"/>
    <w:rsid w:val="00F80484"/>
    <w:rsid w:val="00F80CAF"/>
    <w:rsid w:val="00F869F3"/>
    <w:rsid w:val="00F93B95"/>
    <w:rsid w:val="00F95556"/>
    <w:rsid w:val="00FA4B13"/>
    <w:rsid w:val="00FA4C50"/>
    <w:rsid w:val="00FA57C6"/>
    <w:rsid w:val="00FA6A12"/>
    <w:rsid w:val="00FB159A"/>
    <w:rsid w:val="00FB735D"/>
    <w:rsid w:val="00FD2C88"/>
    <w:rsid w:val="00FD69FE"/>
    <w:rsid w:val="00FE30F2"/>
    <w:rsid w:val="00FE3226"/>
    <w:rsid w:val="00FE56C0"/>
    <w:rsid w:val="00FF057F"/>
    <w:rsid w:val="00FF37EB"/>
    <w:rsid w:val="00FF6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3BBAA1"/>
  <w15:docId w15:val="{41FBB181-FEAE-4D8B-B7DB-C7A9BB8F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7754D"/>
    <w:pPr>
      <w:spacing w:line="264" w:lineRule="auto"/>
    </w:pPr>
    <w:rPr>
      <w:rFonts w:cs="Times New Roman"/>
      <w:sz w:val="22"/>
      <w:szCs w:val="22"/>
      <w:lang w:val="en-US" w:eastAsia="en-US"/>
    </w:rPr>
  </w:style>
  <w:style w:type="paragraph" w:styleId="Heading1">
    <w:name w:val="heading 1"/>
    <w:basedOn w:val="Normal"/>
    <w:next w:val="Normal"/>
    <w:link w:val="Heading1Char"/>
    <w:uiPriority w:val="9"/>
    <w:qFormat/>
    <w:rsid w:val="00E156D7"/>
    <w:pPr>
      <w:keepNext/>
      <w:keepLines/>
      <w:spacing w:line="288" w:lineRule="auto"/>
      <w:outlineLvl w:val="0"/>
    </w:pPr>
    <w:rPr>
      <w:rFonts w:ascii="Arial Black" w:hAnsi="Arial Black"/>
      <w:bCs/>
      <w:color w:val="004F9F"/>
      <w:szCs w:val="28"/>
    </w:rPr>
  </w:style>
  <w:style w:type="paragraph" w:styleId="Heading2">
    <w:name w:val="heading 2"/>
    <w:basedOn w:val="Normal"/>
    <w:next w:val="Normal"/>
    <w:link w:val="Heading2Char"/>
    <w:uiPriority w:val="9"/>
    <w:semiHidden/>
    <w:unhideWhenUsed/>
    <w:qFormat/>
    <w:rsid w:val="00E156D7"/>
    <w:pPr>
      <w:keepNext/>
      <w:keepLines/>
      <w:spacing w:line="288" w:lineRule="auto"/>
      <w:outlineLvl w:val="1"/>
    </w:pPr>
    <w:rPr>
      <w:rFonts w:ascii="Arial Black" w:hAnsi="Arial Black"/>
      <w:bCs/>
      <w:color w:val="65B32E"/>
      <w:szCs w:val="26"/>
    </w:rPr>
  </w:style>
  <w:style w:type="paragraph" w:styleId="Heading3">
    <w:name w:val="heading 3"/>
    <w:basedOn w:val="Normal"/>
    <w:next w:val="Normal"/>
    <w:link w:val="Heading3Char"/>
    <w:uiPriority w:val="9"/>
    <w:semiHidden/>
    <w:unhideWhenUsed/>
    <w:qFormat/>
    <w:rsid w:val="00E03743"/>
    <w:pPr>
      <w:keepNext/>
      <w:keepLines/>
      <w:spacing w:before="200"/>
      <w:outlineLvl w:val="2"/>
    </w:pPr>
    <w:rPr>
      <w:rFonts w:ascii="Arial Black" w:hAnsi="Arial Black"/>
      <w:b/>
      <w:bCs/>
      <w:color w:val="AC208D"/>
    </w:rPr>
  </w:style>
  <w:style w:type="paragraph" w:styleId="Heading4">
    <w:name w:val="heading 4"/>
    <w:basedOn w:val="Normal"/>
    <w:next w:val="Normal"/>
    <w:link w:val="Heading4Char"/>
    <w:uiPriority w:val="9"/>
    <w:semiHidden/>
    <w:unhideWhenUsed/>
    <w:qFormat/>
    <w:rsid w:val="00E03743"/>
    <w:pPr>
      <w:keepNext/>
      <w:keepLines/>
      <w:spacing w:before="200"/>
      <w:outlineLvl w:val="3"/>
    </w:pPr>
    <w:rPr>
      <w:rFonts w:ascii="Arial Black" w:hAnsi="Arial Black"/>
      <w:b/>
      <w:bCs/>
      <w:i/>
      <w:iCs/>
      <w:color w:val="AC208D"/>
    </w:rPr>
  </w:style>
  <w:style w:type="paragraph" w:styleId="Heading5">
    <w:name w:val="heading 5"/>
    <w:basedOn w:val="Normal"/>
    <w:next w:val="Normal"/>
    <w:link w:val="Heading5Char"/>
    <w:uiPriority w:val="9"/>
    <w:semiHidden/>
    <w:unhideWhenUsed/>
    <w:qFormat/>
    <w:rsid w:val="00E03743"/>
    <w:pPr>
      <w:keepNext/>
      <w:keepLines/>
      <w:spacing w:before="200"/>
      <w:outlineLvl w:val="4"/>
    </w:pPr>
    <w:rPr>
      <w:rFonts w:ascii="Arial Black" w:hAnsi="Arial Black"/>
      <w:color w:val="551045"/>
    </w:rPr>
  </w:style>
  <w:style w:type="paragraph" w:styleId="Heading6">
    <w:name w:val="heading 6"/>
    <w:basedOn w:val="Normal"/>
    <w:next w:val="Normal"/>
    <w:link w:val="Heading6Char"/>
    <w:uiPriority w:val="9"/>
    <w:semiHidden/>
    <w:unhideWhenUsed/>
    <w:qFormat/>
    <w:rsid w:val="00E03743"/>
    <w:pPr>
      <w:keepNext/>
      <w:keepLines/>
      <w:spacing w:before="200"/>
      <w:outlineLvl w:val="5"/>
    </w:pPr>
    <w:rPr>
      <w:rFonts w:ascii="Arial Black" w:hAnsi="Arial Black"/>
      <w:i/>
      <w:iCs/>
      <w:color w:val="551045"/>
    </w:rPr>
  </w:style>
  <w:style w:type="paragraph" w:styleId="Heading7">
    <w:name w:val="heading 7"/>
    <w:basedOn w:val="Normal"/>
    <w:next w:val="Normal"/>
    <w:link w:val="Heading7Char"/>
    <w:uiPriority w:val="9"/>
    <w:semiHidden/>
    <w:unhideWhenUsed/>
    <w:qFormat/>
    <w:rsid w:val="00E03743"/>
    <w:pPr>
      <w:keepNext/>
      <w:keepLines/>
      <w:spacing w:before="200"/>
      <w:outlineLvl w:val="6"/>
    </w:pPr>
    <w:rPr>
      <w:rFonts w:ascii="Arial Black" w:hAnsi="Arial Black"/>
      <w:i/>
      <w:iCs/>
    </w:rPr>
  </w:style>
  <w:style w:type="paragraph" w:styleId="Heading8">
    <w:name w:val="heading 8"/>
    <w:basedOn w:val="Normal"/>
    <w:next w:val="Normal"/>
    <w:link w:val="Heading8Char"/>
    <w:uiPriority w:val="9"/>
    <w:semiHidden/>
    <w:unhideWhenUsed/>
    <w:qFormat/>
    <w:rsid w:val="00E03743"/>
    <w:pPr>
      <w:keepNext/>
      <w:keepLines/>
      <w:spacing w:before="200"/>
      <w:outlineLvl w:val="7"/>
    </w:pPr>
    <w:rPr>
      <w:rFonts w:ascii="Arial Black" w:hAnsi="Arial Black"/>
      <w:szCs w:val="20"/>
    </w:rPr>
  </w:style>
  <w:style w:type="paragraph" w:styleId="Heading9">
    <w:name w:val="heading 9"/>
    <w:basedOn w:val="Normal"/>
    <w:next w:val="Normal"/>
    <w:link w:val="Heading9Char"/>
    <w:uiPriority w:val="9"/>
    <w:semiHidden/>
    <w:unhideWhenUsed/>
    <w:qFormat/>
    <w:rsid w:val="00E03743"/>
    <w:pPr>
      <w:keepNext/>
      <w:keepLines/>
      <w:spacing w:before="200"/>
      <w:outlineLvl w:val="8"/>
    </w:pPr>
    <w:rPr>
      <w:rFonts w:ascii="Arial Black" w:hAnsi="Arial Black"/>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156D7"/>
    <w:rPr>
      <w:rFonts w:ascii="Arial Black" w:hAnsi="Arial Black" w:cs="Times New Roman"/>
      <w:bCs/>
      <w:color w:val="004F9F"/>
      <w:sz w:val="28"/>
      <w:szCs w:val="28"/>
    </w:rPr>
  </w:style>
  <w:style w:type="character" w:customStyle="1" w:styleId="Heading2Char">
    <w:name w:val="Heading 2 Char"/>
    <w:basedOn w:val="DefaultParagraphFont"/>
    <w:link w:val="Heading2"/>
    <w:uiPriority w:val="9"/>
    <w:semiHidden/>
    <w:locked/>
    <w:rsid w:val="00E156D7"/>
    <w:rPr>
      <w:rFonts w:ascii="Arial Black" w:hAnsi="Arial Black" w:cs="Times New Roman"/>
      <w:bCs/>
      <w:color w:val="65B32E"/>
      <w:sz w:val="26"/>
      <w:szCs w:val="26"/>
    </w:rPr>
  </w:style>
  <w:style w:type="character" w:customStyle="1" w:styleId="Heading3Char">
    <w:name w:val="Heading 3 Char"/>
    <w:basedOn w:val="DefaultParagraphFont"/>
    <w:link w:val="Heading3"/>
    <w:uiPriority w:val="9"/>
    <w:semiHidden/>
    <w:locked/>
    <w:rsid w:val="00E03743"/>
    <w:rPr>
      <w:rFonts w:ascii="Arial Black" w:hAnsi="Arial Black" w:cs="Times New Roman"/>
      <w:b/>
      <w:bCs/>
      <w:color w:val="AC208D"/>
      <w:sz w:val="20"/>
    </w:rPr>
  </w:style>
  <w:style w:type="character" w:customStyle="1" w:styleId="Heading4Char">
    <w:name w:val="Heading 4 Char"/>
    <w:basedOn w:val="DefaultParagraphFont"/>
    <w:link w:val="Heading4"/>
    <w:uiPriority w:val="9"/>
    <w:semiHidden/>
    <w:locked/>
    <w:rsid w:val="00E03743"/>
    <w:rPr>
      <w:rFonts w:ascii="Arial Black" w:hAnsi="Arial Black" w:cs="Times New Roman"/>
      <w:b/>
      <w:bCs/>
      <w:i/>
      <w:iCs/>
      <w:color w:val="AC208D"/>
      <w:sz w:val="20"/>
    </w:rPr>
  </w:style>
  <w:style w:type="character" w:customStyle="1" w:styleId="Heading5Char">
    <w:name w:val="Heading 5 Char"/>
    <w:basedOn w:val="DefaultParagraphFont"/>
    <w:link w:val="Heading5"/>
    <w:uiPriority w:val="9"/>
    <w:semiHidden/>
    <w:locked/>
    <w:rsid w:val="00E03743"/>
    <w:rPr>
      <w:rFonts w:ascii="Arial Black" w:hAnsi="Arial Black" w:cs="Times New Roman"/>
      <w:color w:val="551045"/>
      <w:sz w:val="20"/>
    </w:rPr>
  </w:style>
  <w:style w:type="character" w:customStyle="1" w:styleId="Heading6Char">
    <w:name w:val="Heading 6 Char"/>
    <w:basedOn w:val="DefaultParagraphFont"/>
    <w:link w:val="Heading6"/>
    <w:uiPriority w:val="9"/>
    <w:semiHidden/>
    <w:locked/>
    <w:rsid w:val="00E03743"/>
    <w:rPr>
      <w:rFonts w:ascii="Arial Black" w:hAnsi="Arial Black" w:cs="Times New Roman"/>
      <w:i/>
      <w:iCs/>
      <w:color w:val="551045"/>
      <w:sz w:val="20"/>
    </w:rPr>
  </w:style>
  <w:style w:type="character" w:customStyle="1" w:styleId="Heading7Char">
    <w:name w:val="Heading 7 Char"/>
    <w:basedOn w:val="DefaultParagraphFont"/>
    <w:link w:val="Heading7"/>
    <w:uiPriority w:val="9"/>
    <w:semiHidden/>
    <w:locked/>
    <w:rsid w:val="00E03743"/>
    <w:rPr>
      <w:rFonts w:ascii="Arial Black" w:hAnsi="Arial Black" w:cs="Times New Roman"/>
      <w:i/>
      <w:iCs/>
      <w:color w:val="007AF7"/>
      <w:sz w:val="20"/>
    </w:rPr>
  </w:style>
  <w:style w:type="character" w:customStyle="1" w:styleId="Heading8Char">
    <w:name w:val="Heading 8 Char"/>
    <w:basedOn w:val="DefaultParagraphFont"/>
    <w:link w:val="Heading8"/>
    <w:uiPriority w:val="9"/>
    <w:semiHidden/>
    <w:locked/>
    <w:rsid w:val="00E03743"/>
    <w:rPr>
      <w:rFonts w:ascii="Arial Black" w:hAnsi="Arial Black" w:cs="Times New Roman"/>
      <w:color w:val="007AF7"/>
      <w:sz w:val="20"/>
      <w:szCs w:val="20"/>
    </w:rPr>
  </w:style>
  <w:style w:type="character" w:customStyle="1" w:styleId="Heading9Char">
    <w:name w:val="Heading 9 Char"/>
    <w:basedOn w:val="DefaultParagraphFont"/>
    <w:link w:val="Heading9"/>
    <w:uiPriority w:val="9"/>
    <w:semiHidden/>
    <w:locked/>
    <w:rsid w:val="00E03743"/>
    <w:rPr>
      <w:rFonts w:ascii="Arial Black" w:hAnsi="Arial Black" w:cs="Times New Roman"/>
      <w:i/>
      <w:iCs/>
      <w:color w:val="007AF7"/>
      <w:sz w:val="20"/>
      <w:szCs w:val="20"/>
    </w:rPr>
  </w:style>
  <w:style w:type="paragraph" w:styleId="Header">
    <w:name w:val="header"/>
    <w:basedOn w:val="Normal"/>
    <w:link w:val="HeaderChar"/>
    <w:uiPriority w:val="99"/>
    <w:rsid w:val="00041041"/>
    <w:pPr>
      <w:spacing w:line="240" w:lineRule="auto"/>
    </w:pPr>
    <w:rPr>
      <w:color w:val="004F9F"/>
      <w:sz w:val="16"/>
      <w:szCs w:val="24"/>
    </w:rPr>
  </w:style>
  <w:style w:type="character" w:customStyle="1" w:styleId="HeaderChar">
    <w:name w:val="Header Char"/>
    <w:basedOn w:val="DefaultParagraphFont"/>
    <w:link w:val="Header"/>
    <w:uiPriority w:val="99"/>
    <w:locked/>
    <w:rsid w:val="00041041"/>
    <w:rPr>
      <w:rFonts w:cs="Times New Roman"/>
      <w:color w:val="004F9F"/>
      <w:sz w:val="24"/>
      <w:szCs w:val="24"/>
    </w:rPr>
  </w:style>
  <w:style w:type="paragraph" w:styleId="Footer">
    <w:name w:val="footer"/>
    <w:basedOn w:val="Normal"/>
    <w:link w:val="FooterChar"/>
    <w:uiPriority w:val="99"/>
    <w:rsid w:val="00FA6A12"/>
    <w:pPr>
      <w:tabs>
        <w:tab w:val="center" w:pos="4680"/>
        <w:tab w:val="right" w:pos="9360"/>
      </w:tabs>
      <w:spacing w:line="240" w:lineRule="auto"/>
    </w:pPr>
    <w:rPr>
      <w:color w:val="004F9F"/>
      <w:sz w:val="16"/>
      <w:szCs w:val="16"/>
    </w:rPr>
  </w:style>
  <w:style w:type="character" w:customStyle="1" w:styleId="FooterChar">
    <w:name w:val="Footer Char"/>
    <w:basedOn w:val="DefaultParagraphFont"/>
    <w:link w:val="Footer"/>
    <w:uiPriority w:val="99"/>
    <w:locked/>
    <w:rsid w:val="00FA6A12"/>
    <w:rPr>
      <w:rFonts w:cs="Times New Roman"/>
      <w:color w:val="004F9F"/>
      <w:sz w:val="16"/>
      <w:szCs w:val="16"/>
    </w:rPr>
  </w:style>
  <w:style w:type="paragraph" w:customStyle="1" w:styleId="DateandRecipient">
    <w:name w:val="Date and Recipient"/>
    <w:basedOn w:val="Normal"/>
    <w:rsid w:val="00E7754D"/>
    <w:pPr>
      <w:spacing w:before="400"/>
    </w:pPr>
  </w:style>
  <w:style w:type="paragraph" w:styleId="BodyText">
    <w:name w:val="Body Text"/>
    <w:basedOn w:val="Normal"/>
    <w:link w:val="BodyTextChar"/>
    <w:uiPriority w:val="99"/>
    <w:rsid w:val="004437F6"/>
    <w:pPr>
      <w:spacing w:line="288" w:lineRule="auto"/>
    </w:pPr>
    <w:rPr>
      <w:szCs w:val="20"/>
    </w:rPr>
  </w:style>
  <w:style w:type="character" w:customStyle="1" w:styleId="BodyTextChar">
    <w:name w:val="Body Text Char"/>
    <w:basedOn w:val="DefaultParagraphFont"/>
    <w:link w:val="BodyText"/>
    <w:uiPriority w:val="99"/>
    <w:locked/>
    <w:rsid w:val="004437F6"/>
    <w:rPr>
      <w:rFonts w:cs="Times New Roman"/>
      <w:sz w:val="20"/>
      <w:szCs w:val="20"/>
    </w:rPr>
  </w:style>
  <w:style w:type="paragraph" w:styleId="Signature">
    <w:name w:val="Signature"/>
    <w:basedOn w:val="Normal"/>
    <w:link w:val="SignatureChar"/>
    <w:uiPriority w:val="99"/>
    <w:rsid w:val="004437F6"/>
    <w:pPr>
      <w:spacing w:after="800" w:line="288" w:lineRule="auto"/>
    </w:pPr>
  </w:style>
  <w:style w:type="character" w:customStyle="1" w:styleId="SignatureChar">
    <w:name w:val="Signature Char"/>
    <w:basedOn w:val="DefaultParagraphFont"/>
    <w:link w:val="Signature"/>
    <w:uiPriority w:val="99"/>
    <w:locked/>
    <w:rsid w:val="004437F6"/>
    <w:rPr>
      <w:rFonts w:cs="Times New Roman"/>
    </w:rPr>
  </w:style>
  <w:style w:type="table" w:customStyle="1" w:styleId="OutsideTable-Header">
    <w:name w:val="Outside Table - Header"/>
    <w:basedOn w:val="TableNormal"/>
    <w:rsid w:val="00E03743"/>
    <w:tbl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style>
  <w:style w:type="table" w:customStyle="1" w:styleId="BorderTable-Header">
    <w:name w:val="Border Table - Header"/>
    <w:basedOn w:val="TableNormal"/>
    <w:rsid w:val="00E03743"/>
    <w:tblPr/>
  </w:style>
  <w:style w:type="paragraph" w:styleId="BalloonText">
    <w:name w:val="Balloon Text"/>
    <w:basedOn w:val="Normal"/>
    <w:link w:val="BalloonTextChar"/>
    <w:uiPriority w:val="99"/>
    <w:semiHidden/>
    <w:unhideWhenUsed/>
    <w:rsid w:val="00E0374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3743"/>
    <w:rPr>
      <w:rFonts w:ascii="Tahoma" w:hAnsi="Tahoma" w:cs="Tahoma"/>
      <w:color w:val="007AF7"/>
      <w:sz w:val="16"/>
      <w:szCs w:val="16"/>
    </w:rPr>
  </w:style>
  <w:style w:type="paragraph" w:styleId="Bibliography">
    <w:name w:val="Bibliography"/>
    <w:basedOn w:val="Normal"/>
    <w:next w:val="Normal"/>
    <w:uiPriority w:val="37"/>
    <w:semiHidden/>
    <w:unhideWhenUsed/>
    <w:rsid w:val="00E03743"/>
  </w:style>
  <w:style w:type="paragraph" w:styleId="BlockText">
    <w:name w:val="Block Text"/>
    <w:basedOn w:val="Normal"/>
    <w:uiPriority w:val="99"/>
    <w:semiHidden/>
    <w:unhideWhenUsed/>
    <w:rsid w:val="00E03743"/>
    <w:pPr>
      <w:pBdr>
        <w:top w:val="single" w:sz="2" w:space="10" w:color="AC208D" w:shadow="1"/>
        <w:left w:val="single" w:sz="2" w:space="10" w:color="AC208D" w:shadow="1"/>
        <w:bottom w:val="single" w:sz="2" w:space="10" w:color="AC208D" w:shadow="1"/>
        <w:right w:val="single" w:sz="2" w:space="10" w:color="AC208D" w:shadow="1"/>
      </w:pBdr>
      <w:ind w:left="1152" w:right="1152"/>
    </w:pPr>
    <w:rPr>
      <w:i/>
      <w:iCs/>
      <w:color w:val="AC208D"/>
    </w:rPr>
  </w:style>
  <w:style w:type="paragraph" w:styleId="BodyText2">
    <w:name w:val="Body Text 2"/>
    <w:basedOn w:val="Normal"/>
    <w:link w:val="BodyText2Char"/>
    <w:uiPriority w:val="99"/>
    <w:semiHidden/>
    <w:unhideWhenUsed/>
    <w:rsid w:val="00E03743"/>
    <w:pPr>
      <w:spacing w:after="120"/>
      <w:ind w:left="360"/>
    </w:pPr>
  </w:style>
  <w:style w:type="character" w:customStyle="1" w:styleId="BodyText2Char">
    <w:name w:val="Body Text 2 Char"/>
    <w:basedOn w:val="DefaultParagraphFont"/>
    <w:link w:val="BodyText2"/>
    <w:uiPriority w:val="99"/>
    <w:semiHidden/>
    <w:locked/>
    <w:rsid w:val="00E03743"/>
    <w:rPr>
      <w:rFonts w:cs="Times New Roman"/>
      <w:color w:val="007AF7"/>
      <w:sz w:val="20"/>
    </w:rPr>
  </w:style>
  <w:style w:type="paragraph" w:styleId="BodyText3">
    <w:name w:val="Body Text 3"/>
    <w:basedOn w:val="Normal"/>
    <w:link w:val="BodyText3Char"/>
    <w:uiPriority w:val="99"/>
    <w:semiHidden/>
    <w:unhideWhenUsed/>
    <w:rsid w:val="00E03743"/>
    <w:pPr>
      <w:spacing w:after="120"/>
    </w:pPr>
    <w:rPr>
      <w:sz w:val="16"/>
      <w:szCs w:val="16"/>
    </w:rPr>
  </w:style>
  <w:style w:type="character" w:customStyle="1" w:styleId="BodyText3Char">
    <w:name w:val="Body Text 3 Char"/>
    <w:basedOn w:val="DefaultParagraphFont"/>
    <w:link w:val="BodyText3"/>
    <w:uiPriority w:val="99"/>
    <w:semiHidden/>
    <w:locked/>
    <w:rsid w:val="00E03743"/>
    <w:rPr>
      <w:rFonts w:cs="Times New Roman"/>
      <w:color w:val="007AF7"/>
      <w:sz w:val="16"/>
      <w:szCs w:val="16"/>
    </w:rPr>
  </w:style>
  <w:style w:type="paragraph" w:styleId="BodyTextFirstIndent">
    <w:name w:val="Body Text First Indent"/>
    <w:basedOn w:val="BodyText"/>
    <w:link w:val="BodyTextFirstIndentChar"/>
    <w:uiPriority w:val="99"/>
    <w:semiHidden/>
    <w:unhideWhenUsed/>
    <w:rsid w:val="00E03743"/>
    <w:pPr>
      <w:ind w:firstLine="360"/>
    </w:pPr>
    <w:rPr>
      <w:szCs w:val="22"/>
    </w:rPr>
  </w:style>
  <w:style w:type="character" w:customStyle="1" w:styleId="BodyTextFirstIndentChar">
    <w:name w:val="Body Text First Indent Char"/>
    <w:basedOn w:val="BodyTextChar"/>
    <w:link w:val="BodyTextFirstIndent"/>
    <w:uiPriority w:val="99"/>
    <w:semiHidden/>
    <w:locked/>
    <w:rsid w:val="00E03743"/>
    <w:rPr>
      <w:rFonts w:cs="Times New Roman"/>
      <w:color w:val="007AF7"/>
      <w:sz w:val="20"/>
      <w:szCs w:val="20"/>
    </w:rPr>
  </w:style>
  <w:style w:type="paragraph" w:styleId="BodyTextIndent">
    <w:name w:val="Body Text Indent"/>
    <w:basedOn w:val="Normal"/>
    <w:link w:val="BodyTextIndentChar"/>
    <w:uiPriority w:val="99"/>
    <w:semiHidden/>
    <w:unhideWhenUsed/>
    <w:rsid w:val="00342A12"/>
    <w:pPr>
      <w:spacing w:after="120"/>
      <w:ind w:left="283"/>
    </w:pPr>
  </w:style>
  <w:style w:type="character" w:customStyle="1" w:styleId="BodyTextIndentChar">
    <w:name w:val="Body Text Indent Char"/>
    <w:basedOn w:val="DefaultParagraphFont"/>
    <w:link w:val="BodyTextIndent"/>
    <w:uiPriority w:val="99"/>
    <w:semiHidden/>
    <w:rsid w:val="00342A12"/>
    <w:rPr>
      <w:rFonts w:cs="Times New Roman"/>
      <w:sz w:val="22"/>
      <w:szCs w:val="22"/>
      <w:lang w:val="en-US" w:eastAsia="en-US"/>
    </w:rPr>
  </w:style>
  <w:style w:type="paragraph" w:styleId="BodyTextFirstIndent2">
    <w:name w:val="Body Text First Indent 2"/>
    <w:basedOn w:val="BodyText2"/>
    <w:link w:val="BodyTextFirstIndent2Char"/>
    <w:uiPriority w:val="99"/>
    <w:semiHidden/>
    <w:unhideWhenUsed/>
    <w:rsid w:val="00E03743"/>
    <w:pPr>
      <w:spacing w:after="0"/>
      <w:ind w:firstLine="360"/>
    </w:pPr>
  </w:style>
  <w:style w:type="character" w:customStyle="1" w:styleId="BodyTextFirstIndent2Char">
    <w:name w:val="Body Text First Indent 2 Char"/>
    <w:basedOn w:val="BodyText2Char"/>
    <w:link w:val="BodyTextFirstIndent2"/>
    <w:uiPriority w:val="99"/>
    <w:semiHidden/>
    <w:locked/>
    <w:rsid w:val="00E03743"/>
    <w:rPr>
      <w:rFonts w:cs="Times New Roman"/>
      <w:color w:val="007AF7"/>
      <w:sz w:val="20"/>
    </w:rPr>
  </w:style>
  <w:style w:type="paragraph" w:styleId="BodyTextIndent2">
    <w:name w:val="Body Text Indent 2"/>
    <w:basedOn w:val="Normal"/>
    <w:link w:val="BodyTextIndent2Char"/>
    <w:uiPriority w:val="99"/>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03743"/>
    <w:rPr>
      <w:rFonts w:cs="Times New Roman"/>
      <w:color w:val="007AF7"/>
      <w:sz w:val="20"/>
    </w:rPr>
  </w:style>
  <w:style w:type="paragraph" w:styleId="BodyTextIndent3">
    <w:name w:val="Body Text Indent 3"/>
    <w:basedOn w:val="Normal"/>
    <w:link w:val="BodyTextIndent3Char"/>
    <w:uiPriority w:val="99"/>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03743"/>
    <w:rPr>
      <w:rFonts w:cs="Times New Roman"/>
      <w:color w:val="007AF7"/>
      <w:sz w:val="16"/>
      <w:szCs w:val="16"/>
    </w:rPr>
  </w:style>
  <w:style w:type="paragraph" w:styleId="Caption">
    <w:name w:val="caption"/>
    <w:basedOn w:val="Normal"/>
    <w:next w:val="Normal"/>
    <w:uiPriority w:val="35"/>
    <w:semiHidden/>
    <w:unhideWhenUsed/>
    <w:qFormat/>
    <w:rsid w:val="00E03743"/>
    <w:pPr>
      <w:spacing w:after="200"/>
    </w:pPr>
    <w:rPr>
      <w:b/>
      <w:bCs/>
      <w:color w:val="AC208D"/>
      <w:sz w:val="18"/>
      <w:szCs w:val="18"/>
    </w:rPr>
  </w:style>
  <w:style w:type="paragraph" w:styleId="Closing">
    <w:name w:val="Closing"/>
    <w:basedOn w:val="Normal"/>
    <w:link w:val="ClosingChar"/>
    <w:uiPriority w:val="99"/>
    <w:unhideWhenUsed/>
    <w:rsid w:val="00E7754D"/>
    <w:pPr>
      <w:spacing w:before="200"/>
    </w:pPr>
  </w:style>
  <w:style w:type="character" w:customStyle="1" w:styleId="ClosingChar">
    <w:name w:val="Closing Char"/>
    <w:basedOn w:val="DefaultParagraphFont"/>
    <w:link w:val="Closing"/>
    <w:uiPriority w:val="99"/>
    <w:locked/>
    <w:rsid w:val="00E7754D"/>
    <w:rPr>
      <w:rFonts w:cs="Times New Roman"/>
    </w:rPr>
  </w:style>
  <w:style w:type="paragraph" w:styleId="CommentText">
    <w:name w:val="annotation text"/>
    <w:basedOn w:val="Normal"/>
    <w:link w:val="CommentTextChar"/>
    <w:uiPriority w:val="99"/>
    <w:semiHidden/>
    <w:unhideWhenUsed/>
    <w:rsid w:val="00E03743"/>
    <w:rPr>
      <w:szCs w:val="20"/>
    </w:rPr>
  </w:style>
  <w:style w:type="character" w:customStyle="1" w:styleId="CommentTextChar">
    <w:name w:val="Comment Text Char"/>
    <w:basedOn w:val="DefaultParagraphFont"/>
    <w:link w:val="CommentText"/>
    <w:uiPriority w:val="99"/>
    <w:semiHidden/>
    <w:locked/>
    <w:rsid w:val="00E03743"/>
    <w:rPr>
      <w:rFonts w:cs="Times New Roman"/>
      <w:color w:val="007AF7"/>
      <w:sz w:val="20"/>
      <w:szCs w:val="20"/>
    </w:rPr>
  </w:style>
  <w:style w:type="paragraph" w:styleId="CommentSubject">
    <w:name w:val="annotation subject"/>
    <w:basedOn w:val="CommentText"/>
    <w:next w:val="CommentText"/>
    <w:link w:val="CommentSubjectChar"/>
    <w:uiPriority w:val="99"/>
    <w:semiHidden/>
    <w:unhideWhenUsed/>
    <w:rsid w:val="00E03743"/>
    <w:rPr>
      <w:b/>
      <w:bCs/>
    </w:rPr>
  </w:style>
  <w:style w:type="character" w:customStyle="1" w:styleId="CommentSubjectChar">
    <w:name w:val="Comment Subject Char"/>
    <w:basedOn w:val="CommentTextChar"/>
    <w:link w:val="CommentSubject"/>
    <w:uiPriority w:val="99"/>
    <w:semiHidden/>
    <w:locked/>
    <w:rsid w:val="00E03743"/>
    <w:rPr>
      <w:rFonts w:cs="Times New Roman"/>
      <w:b/>
      <w:bCs/>
      <w:color w:val="007AF7"/>
      <w:sz w:val="20"/>
      <w:szCs w:val="20"/>
    </w:rPr>
  </w:style>
  <w:style w:type="paragraph" w:styleId="Date">
    <w:name w:val="Date"/>
    <w:basedOn w:val="Normal"/>
    <w:next w:val="Normal"/>
    <w:link w:val="DateChar"/>
    <w:uiPriority w:val="99"/>
    <w:semiHidden/>
    <w:unhideWhenUsed/>
    <w:rsid w:val="00E03743"/>
  </w:style>
  <w:style w:type="character" w:customStyle="1" w:styleId="DateChar">
    <w:name w:val="Date Char"/>
    <w:basedOn w:val="DefaultParagraphFont"/>
    <w:link w:val="Date"/>
    <w:uiPriority w:val="99"/>
    <w:semiHidden/>
    <w:locked/>
    <w:rsid w:val="00E03743"/>
    <w:rPr>
      <w:rFonts w:cs="Times New Roman"/>
      <w:color w:val="007AF7"/>
      <w:sz w:val="20"/>
    </w:rPr>
  </w:style>
  <w:style w:type="paragraph" w:styleId="DocumentMap">
    <w:name w:val="Document Map"/>
    <w:basedOn w:val="Normal"/>
    <w:link w:val="DocumentMapChar"/>
    <w:uiPriority w:val="99"/>
    <w:semiHidden/>
    <w:unhideWhenUsed/>
    <w:rsid w:val="00E03743"/>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03743"/>
    <w:rPr>
      <w:rFonts w:ascii="Tahoma" w:hAnsi="Tahoma" w:cs="Tahoma"/>
      <w:color w:val="007AF7"/>
      <w:sz w:val="16"/>
      <w:szCs w:val="16"/>
    </w:rPr>
  </w:style>
  <w:style w:type="paragraph" w:styleId="E-mailSignature">
    <w:name w:val="E-mail Signature"/>
    <w:basedOn w:val="Normal"/>
    <w:link w:val="E-mailSignatureChar"/>
    <w:uiPriority w:val="99"/>
    <w:semiHidden/>
    <w:unhideWhenUsed/>
    <w:rsid w:val="00E03743"/>
  </w:style>
  <w:style w:type="character" w:customStyle="1" w:styleId="E-mailSignatureChar">
    <w:name w:val="E-mail Signature Char"/>
    <w:basedOn w:val="DefaultParagraphFont"/>
    <w:link w:val="E-mailSignature"/>
    <w:uiPriority w:val="99"/>
    <w:semiHidden/>
    <w:locked/>
    <w:rsid w:val="00E03743"/>
    <w:rPr>
      <w:rFonts w:cs="Times New Roman"/>
      <w:color w:val="007AF7"/>
      <w:sz w:val="20"/>
    </w:rPr>
  </w:style>
  <w:style w:type="paragraph" w:styleId="EndnoteText">
    <w:name w:val="endnote text"/>
    <w:basedOn w:val="Normal"/>
    <w:link w:val="EndnoteTextChar"/>
    <w:uiPriority w:val="99"/>
    <w:semiHidden/>
    <w:unhideWhenUsed/>
    <w:rsid w:val="00E03743"/>
    <w:rPr>
      <w:szCs w:val="20"/>
    </w:rPr>
  </w:style>
  <w:style w:type="character" w:customStyle="1" w:styleId="EndnoteTextChar">
    <w:name w:val="Endnote Text Char"/>
    <w:basedOn w:val="DefaultParagraphFont"/>
    <w:link w:val="EndnoteText"/>
    <w:uiPriority w:val="99"/>
    <w:semiHidden/>
    <w:locked/>
    <w:rsid w:val="00E03743"/>
    <w:rPr>
      <w:rFonts w:cs="Times New Roman"/>
      <w:color w:val="007AF7"/>
      <w:sz w:val="20"/>
      <w:szCs w:val="20"/>
    </w:rPr>
  </w:style>
  <w:style w:type="paragraph" w:styleId="EnvelopeAddress">
    <w:name w:val="envelope address"/>
    <w:basedOn w:val="Normal"/>
    <w:uiPriority w:val="99"/>
    <w:semiHidden/>
    <w:unhideWhenUsed/>
    <w:rsid w:val="00E03743"/>
    <w:pPr>
      <w:framePr w:w="7920" w:h="1980" w:hRule="exact" w:hSpace="180" w:wrap="auto" w:hAnchor="page" w:xAlign="center" w:yAlign="bottom"/>
      <w:ind w:left="2880"/>
    </w:pPr>
    <w:rPr>
      <w:rFonts w:ascii="Arial Black" w:hAnsi="Arial Black"/>
      <w:sz w:val="24"/>
      <w:szCs w:val="24"/>
    </w:rPr>
  </w:style>
  <w:style w:type="paragraph" w:styleId="EnvelopeReturn">
    <w:name w:val="envelope return"/>
    <w:basedOn w:val="Normal"/>
    <w:uiPriority w:val="99"/>
    <w:unhideWhenUsed/>
    <w:rsid w:val="00E03743"/>
    <w:rPr>
      <w:rFonts w:ascii="Arial Black" w:hAnsi="Arial Black"/>
      <w:szCs w:val="20"/>
    </w:rPr>
  </w:style>
  <w:style w:type="paragraph" w:styleId="FootnoteText">
    <w:name w:val="footnote text"/>
    <w:basedOn w:val="Normal"/>
    <w:link w:val="FootnoteTextChar"/>
    <w:uiPriority w:val="99"/>
    <w:semiHidden/>
    <w:unhideWhenUsed/>
    <w:rsid w:val="00E03743"/>
    <w:rPr>
      <w:szCs w:val="20"/>
    </w:rPr>
  </w:style>
  <w:style w:type="character" w:customStyle="1" w:styleId="FootnoteTextChar">
    <w:name w:val="Footnote Text Char"/>
    <w:basedOn w:val="DefaultParagraphFont"/>
    <w:link w:val="FootnoteText"/>
    <w:uiPriority w:val="99"/>
    <w:semiHidden/>
    <w:locked/>
    <w:rsid w:val="00E03743"/>
    <w:rPr>
      <w:rFonts w:cs="Times New Roman"/>
      <w:color w:val="007AF7"/>
      <w:sz w:val="20"/>
      <w:szCs w:val="20"/>
    </w:rPr>
  </w:style>
  <w:style w:type="paragraph" w:styleId="HTMLAddress">
    <w:name w:val="HTML Address"/>
    <w:basedOn w:val="Normal"/>
    <w:link w:val="HTMLAddressChar"/>
    <w:uiPriority w:val="99"/>
    <w:semiHidden/>
    <w:unhideWhenUsed/>
    <w:rsid w:val="00E03743"/>
    <w:rPr>
      <w:i/>
      <w:iCs/>
    </w:rPr>
  </w:style>
  <w:style w:type="character" w:customStyle="1" w:styleId="HTMLAddressChar">
    <w:name w:val="HTML Address Char"/>
    <w:basedOn w:val="DefaultParagraphFont"/>
    <w:link w:val="HTMLAddress"/>
    <w:uiPriority w:val="99"/>
    <w:semiHidden/>
    <w:locked/>
    <w:rsid w:val="00E03743"/>
    <w:rPr>
      <w:rFonts w:cs="Times New Roman"/>
      <w:i/>
      <w:iCs/>
      <w:color w:val="007AF7"/>
      <w:sz w:val="20"/>
    </w:rPr>
  </w:style>
  <w:style w:type="paragraph" w:styleId="HTMLPreformatted">
    <w:name w:val="HTML Preformatted"/>
    <w:basedOn w:val="Normal"/>
    <w:link w:val="HTMLPreformattedChar"/>
    <w:uiPriority w:val="99"/>
    <w:semiHidden/>
    <w:unhideWhenUsed/>
    <w:rsid w:val="00E03743"/>
    <w:rPr>
      <w:rFonts w:ascii="Consolas" w:hAnsi="Consolas"/>
      <w:szCs w:val="20"/>
    </w:rPr>
  </w:style>
  <w:style w:type="character" w:customStyle="1" w:styleId="HTMLPreformattedChar">
    <w:name w:val="HTML Preformatted Char"/>
    <w:basedOn w:val="DefaultParagraphFont"/>
    <w:link w:val="HTMLPreformatted"/>
    <w:uiPriority w:val="99"/>
    <w:semiHidden/>
    <w:locked/>
    <w:rsid w:val="00E03743"/>
    <w:rPr>
      <w:rFonts w:ascii="Consolas" w:hAnsi="Consolas" w:cs="Times New Roman"/>
      <w:color w:val="007AF7"/>
      <w:sz w:val="20"/>
      <w:szCs w:val="20"/>
    </w:rPr>
  </w:style>
  <w:style w:type="paragraph" w:styleId="Index1">
    <w:name w:val="index 1"/>
    <w:basedOn w:val="Normal"/>
    <w:next w:val="Normal"/>
    <w:autoRedefine/>
    <w:uiPriority w:val="99"/>
    <w:semiHidden/>
    <w:unhideWhenUsed/>
    <w:rsid w:val="00E03743"/>
    <w:pPr>
      <w:ind w:left="200" w:hanging="200"/>
    </w:pPr>
  </w:style>
  <w:style w:type="paragraph" w:styleId="Index2">
    <w:name w:val="index 2"/>
    <w:basedOn w:val="Normal"/>
    <w:next w:val="Normal"/>
    <w:autoRedefine/>
    <w:uiPriority w:val="99"/>
    <w:semiHidden/>
    <w:unhideWhenUsed/>
    <w:rsid w:val="00E03743"/>
    <w:pPr>
      <w:ind w:left="400" w:hanging="200"/>
    </w:pPr>
  </w:style>
  <w:style w:type="paragraph" w:styleId="Index3">
    <w:name w:val="index 3"/>
    <w:basedOn w:val="Normal"/>
    <w:next w:val="Normal"/>
    <w:autoRedefine/>
    <w:uiPriority w:val="99"/>
    <w:semiHidden/>
    <w:unhideWhenUsed/>
    <w:rsid w:val="00E03743"/>
    <w:pPr>
      <w:ind w:left="600" w:hanging="200"/>
    </w:pPr>
  </w:style>
  <w:style w:type="paragraph" w:styleId="Index4">
    <w:name w:val="index 4"/>
    <w:basedOn w:val="Normal"/>
    <w:next w:val="Normal"/>
    <w:autoRedefine/>
    <w:uiPriority w:val="99"/>
    <w:semiHidden/>
    <w:unhideWhenUsed/>
    <w:rsid w:val="00E03743"/>
    <w:pPr>
      <w:ind w:left="800" w:hanging="200"/>
    </w:pPr>
  </w:style>
  <w:style w:type="paragraph" w:styleId="Index5">
    <w:name w:val="index 5"/>
    <w:basedOn w:val="Normal"/>
    <w:next w:val="Normal"/>
    <w:autoRedefine/>
    <w:uiPriority w:val="99"/>
    <w:semiHidden/>
    <w:unhideWhenUsed/>
    <w:rsid w:val="00E03743"/>
    <w:pPr>
      <w:ind w:left="1000" w:hanging="200"/>
    </w:pPr>
  </w:style>
  <w:style w:type="paragraph" w:styleId="Index6">
    <w:name w:val="index 6"/>
    <w:basedOn w:val="Normal"/>
    <w:next w:val="Normal"/>
    <w:autoRedefine/>
    <w:uiPriority w:val="99"/>
    <w:semiHidden/>
    <w:unhideWhenUsed/>
    <w:rsid w:val="00E03743"/>
    <w:pPr>
      <w:ind w:left="1200" w:hanging="200"/>
    </w:pPr>
  </w:style>
  <w:style w:type="paragraph" w:styleId="Index7">
    <w:name w:val="index 7"/>
    <w:basedOn w:val="Normal"/>
    <w:next w:val="Normal"/>
    <w:autoRedefine/>
    <w:uiPriority w:val="99"/>
    <w:semiHidden/>
    <w:unhideWhenUsed/>
    <w:rsid w:val="00E03743"/>
    <w:pPr>
      <w:ind w:left="1400" w:hanging="200"/>
    </w:pPr>
  </w:style>
  <w:style w:type="paragraph" w:styleId="Index8">
    <w:name w:val="index 8"/>
    <w:basedOn w:val="Normal"/>
    <w:next w:val="Normal"/>
    <w:autoRedefine/>
    <w:uiPriority w:val="99"/>
    <w:semiHidden/>
    <w:unhideWhenUsed/>
    <w:rsid w:val="00E03743"/>
    <w:pPr>
      <w:ind w:left="1600" w:hanging="200"/>
    </w:pPr>
  </w:style>
  <w:style w:type="paragraph" w:styleId="Index9">
    <w:name w:val="index 9"/>
    <w:basedOn w:val="Normal"/>
    <w:next w:val="Normal"/>
    <w:autoRedefine/>
    <w:uiPriority w:val="99"/>
    <w:semiHidden/>
    <w:unhideWhenUsed/>
    <w:rsid w:val="00E03743"/>
    <w:pPr>
      <w:ind w:left="1800" w:hanging="200"/>
    </w:pPr>
  </w:style>
  <w:style w:type="paragraph" w:styleId="IndexHeading">
    <w:name w:val="index heading"/>
    <w:basedOn w:val="Normal"/>
    <w:next w:val="Index1"/>
    <w:uiPriority w:val="99"/>
    <w:semiHidden/>
    <w:unhideWhenUsed/>
    <w:rsid w:val="00E03743"/>
    <w:rPr>
      <w:rFonts w:ascii="Arial Black" w:hAnsi="Arial Black"/>
      <w:b/>
      <w:bCs/>
    </w:rPr>
  </w:style>
  <w:style w:type="paragraph" w:styleId="List">
    <w:name w:val="List"/>
    <w:basedOn w:val="Normal"/>
    <w:uiPriority w:val="99"/>
    <w:semiHidden/>
    <w:unhideWhenUsed/>
    <w:rsid w:val="00E03743"/>
    <w:pPr>
      <w:ind w:left="360" w:hanging="360"/>
      <w:contextualSpacing/>
    </w:pPr>
  </w:style>
  <w:style w:type="paragraph" w:styleId="List2">
    <w:name w:val="List 2"/>
    <w:basedOn w:val="Normal"/>
    <w:uiPriority w:val="99"/>
    <w:semiHidden/>
    <w:unhideWhenUsed/>
    <w:rsid w:val="00E03743"/>
    <w:pPr>
      <w:ind w:left="720" w:hanging="360"/>
      <w:contextualSpacing/>
    </w:pPr>
  </w:style>
  <w:style w:type="paragraph" w:styleId="List3">
    <w:name w:val="List 3"/>
    <w:basedOn w:val="Normal"/>
    <w:uiPriority w:val="99"/>
    <w:semiHidden/>
    <w:unhideWhenUsed/>
    <w:rsid w:val="00E03743"/>
    <w:pPr>
      <w:ind w:left="1080" w:hanging="360"/>
      <w:contextualSpacing/>
    </w:pPr>
  </w:style>
  <w:style w:type="paragraph" w:styleId="List4">
    <w:name w:val="List 4"/>
    <w:basedOn w:val="Normal"/>
    <w:uiPriority w:val="99"/>
    <w:semiHidden/>
    <w:unhideWhenUsed/>
    <w:rsid w:val="00E03743"/>
    <w:pPr>
      <w:ind w:left="1440" w:hanging="360"/>
      <w:contextualSpacing/>
    </w:pPr>
  </w:style>
  <w:style w:type="paragraph" w:styleId="List5">
    <w:name w:val="List 5"/>
    <w:basedOn w:val="Normal"/>
    <w:uiPriority w:val="99"/>
    <w:semiHidden/>
    <w:unhideWhenUsed/>
    <w:rsid w:val="00E03743"/>
    <w:pPr>
      <w:ind w:left="1800" w:hanging="360"/>
      <w:contextualSpacing/>
    </w:pPr>
  </w:style>
  <w:style w:type="paragraph" w:styleId="ListBullet">
    <w:name w:val="List Bullet"/>
    <w:basedOn w:val="Normal"/>
    <w:uiPriority w:val="99"/>
    <w:semiHidden/>
    <w:unhideWhenUsed/>
    <w:rsid w:val="00E03743"/>
    <w:pPr>
      <w:numPr>
        <w:numId w:val="11"/>
      </w:numPr>
      <w:contextualSpacing/>
    </w:pPr>
  </w:style>
  <w:style w:type="paragraph" w:styleId="ListBullet2">
    <w:name w:val="List Bullet 2"/>
    <w:basedOn w:val="Normal"/>
    <w:uiPriority w:val="99"/>
    <w:semiHidden/>
    <w:unhideWhenUsed/>
    <w:rsid w:val="00E03743"/>
    <w:pPr>
      <w:numPr>
        <w:numId w:val="12"/>
      </w:numPr>
      <w:contextualSpacing/>
    </w:pPr>
  </w:style>
  <w:style w:type="paragraph" w:styleId="ListBullet3">
    <w:name w:val="List Bullet 3"/>
    <w:basedOn w:val="Normal"/>
    <w:uiPriority w:val="99"/>
    <w:semiHidden/>
    <w:unhideWhenUsed/>
    <w:rsid w:val="00E03743"/>
    <w:pPr>
      <w:numPr>
        <w:numId w:val="13"/>
      </w:numPr>
      <w:contextualSpacing/>
    </w:pPr>
  </w:style>
  <w:style w:type="paragraph" w:styleId="ListBullet4">
    <w:name w:val="List Bullet 4"/>
    <w:basedOn w:val="Normal"/>
    <w:uiPriority w:val="99"/>
    <w:semiHidden/>
    <w:unhideWhenUsed/>
    <w:rsid w:val="00E03743"/>
    <w:pPr>
      <w:numPr>
        <w:numId w:val="14"/>
      </w:numPr>
      <w:contextualSpacing/>
    </w:pPr>
  </w:style>
  <w:style w:type="paragraph" w:styleId="ListBullet5">
    <w:name w:val="List Bullet 5"/>
    <w:basedOn w:val="Normal"/>
    <w:uiPriority w:val="99"/>
    <w:semiHidden/>
    <w:unhideWhenUsed/>
    <w:rsid w:val="00E03743"/>
    <w:pPr>
      <w:numPr>
        <w:numId w:val="15"/>
      </w:numPr>
      <w:contextualSpacing/>
    </w:pPr>
  </w:style>
  <w:style w:type="paragraph" w:styleId="ListContinue">
    <w:name w:val="List Continue"/>
    <w:basedOn w:val="Normal"/>
    <w:uiPriority w:val="99"/>
    <w:semiHidden/>
    <w:unhideWhenUsed/>
    <w:rsid w:val="00E03743"/>
    <w:pPr>
      <w:spacing w:after="120"/>
      <w:ind w:left="360"/>
      <w:contextualSpacing/>
    </w:pPr>
  </w:style>
  <w:style w:type="paragraph" w:styleId="ListContinue2">
    <w:name w:val="List Continue 2"/>
    <w:basedOn w:val="Normal"/>
    <w:uiPriority w:val="99"/>
    <w:semiHidden/>
    <w:unhideWhenUsed/>
    <w:rsid w:val="00E03743"/>
    <w:pPr>
      <w:spacing w:after="120"/>
      <w:ind w:left="720"/>
      <w:contextualSpacing/>
    </w:pPr>
  </w:style>
  <w:style w:type="paragraph" w:styleId="ListContinue3">
    <w:name w:val="List Continue 3"/>
    <w:basedOn w:val="Normal"/>
    <w:uiPriority w:val="99"/>
    <w:semiHidden/>
    <w:unhideWhenUsed/>
    <w:rsid w:val="00E03743"/>
    <w:pPr>
      <w:spacing w:after="120"/>
      <w:ind w:left="1080"/>
      <w:contextualSpacing/>
    </w:pPr>
  </w:style>
  <w:style w:type="paragraph" w:styleId="ListContinue4">
    <w:name w:val="List Continue 4"/>
    <w:basedOn w:val="Normal"/>
    <w:uiPriority w:val="99"/>
    <w:semiHidden/>
    <w:unhideWhenUsed/>
    <w:rsid w:val="00E03743"/>
    <w:pPr>
      <w:spacing w:after="120"/>
      <w:ind w:left="1440"/>
      <w:contextualSpacing/>
    </w:pPr>
  </w:style>
  <w:style w:type="paragraph" w:styleId="ListContinue5">
    <w:name w:val="List Continue 5"/>
    <w:basedOn w:val="Normal"/>
    <w:uiPriority w:val="99"/>
    <w:semiHidden/>
    <w:unhideWhenUsed/>
    <w:rsid w:val="00E03743"/>
    <w:pPr>
      <w:spacing w:after="120"/>
      <w:ind w:left="1800"/>
      <w:contextualSpacing/>
    </w:pPr>
  </w:style>
  <w:style w:type="paragraph" w:styleId="ListNumber">
    <w:name w:val="List Number"/>
    <w:basedOn w:val="Normal"/>
    <w:uiPriority w:val="99"/>
    <w:semiHidden/>
    <w:unhideWhenUsed/>
    <w:rsid w:val="00E03743"/>
    <w:pPr>
      <w:numPr>
        <w:numId w:val="16"/>
      </w:numPr>
      <w:contextualSpacing/>
    </w:pPr>
  </w:style>
  <w:style w:type="paragraph" w:styleId="ListNumber2">
    <w:name w:val="List Number 2"/>
    <w:basedOn w:val="Normal"/>
    <w:uiPriority w:val="99"/>
    <w:semiHidden/>
    <w:unhideWhenUsed/>
    <w:rsid w:val="00E03743"/>
    <w:pPr>
      <w:numPr>
        <w:numId w:val="17"/>
      </w:numPr>
      <w:contextualSpacing/>
    </w:pPr>
  </w:style>
  <w:style w:type="paragraph" w:styleId="ListNumber3">
    <w:name w:val="List Number 3"/>
    <w:basedOn w:val="Normal"/>
    <w:uiPriority w:val="99"/>
    <w:semiHidden/>
    <w:unhideWhenUsed/>
    <w:rsid w:val="00E03743"/>
    <w:pPr>
      <w:numPr>
        <w:numId w:val="18"/>
      </w:numPr>
      <w:contextualSpacing/>
    </w:pPr>
  </w:style>
  <w:style w:type="paragraph" w:styleId="ListNumber4">
    <w:name w:val="List Number 4"/>
    <w:basedOn w:val="Normal"/>
    <w:uiPriority w:val="99"/>
    <w:semiHidden/>
    <w:unhideWhenUsed/>
    <w:rsid w:val="00E03743"/>
    <w:pPr>
      <w:numPr>
        <w:numId w:val="19"/>
      </w:numPr>
      <w:contextualSpacing/>
    </w:pPr>
  </w:style>
  <w:style w:type="paragraph" w:styleId="ListNumber5">
    <w:name w:val="List Number 5"/>
    <w:basedOn w:val="Normal"/>
    <w:uiPriority w:val="99"/>
    <w:semiHidden/>
    <w:unhideWhenUsed/>
    <w:rsid w:val="00E03743"/>
    <w:pPr>
      <w:numPr>
        <w:numId w:val="2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uiPriority w:val="99"/>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color w:val="007AF7"/>
      <w:lang w:val="en-US" w:eastAsia="en-US"/>
    </w:rPr>
  </w:style>
  <w:style w:type="character" w:customStyle="1" w:styleId="MacroTextChar">
    <w:name w:val="Macro Text Char"/>
    <w:basedOn w:val="DefaultParagraphFont"/>
    <w:link w:val="MacroText"/>
    <w:uiPriority w:val="99"/>
    <w:semiHidden/>
    <w:locked/>
    <w:rsid w:val="00E03743"/>
    <w:rPr>
      <w:rFonts w:ascii="Consolas" w:hAnsi="Consolas" w:cs="Times New Roman"/>
      <w:color w:val="007AF7"/>
      <w:lang w:val="en-US" w:eastAsia="en-US" w:bidi="ar-SA"/>
    </w:rPr>
  </w:style>
  <w:style w:type="paragraph" w:styleId="MessageHeader">
    <w:name w:val="Message Header"/>
    <w:basedOn w:val="Normal"/>
    <w:link w:val="MessageHeaderChar"/>
    <w:uiPriority w:val="99"/>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Arial Black" w:hAnsi="Arial Black"/>
      <w:sz w:val="24"/>
      <w:szCs w:val="24"/>
    </w:rPr>
  </w:style>
  <w:style w:type="character" w:customStyle="1" w:styleId="MessageHeaderChar">
    <w:name w:val="Message Header Char"/>
    <w:basedOn w:val="DefaultParagraphFont"/>
    <w:link w:val="MessageHeader"/>
    <w:uiPriority w:val="99"/>
    <w:semiHidden/>
    <w:locked/>
    <w:rsid w:val="00E03743"/>
    <w:rPr>
      <w:rFonts w:ascii="Arial Black" w:hAnsi="Arial Black" w:cs="Times New Roman"/>
      <w:color w:val="007AF7"/>
      <w:sz w:val="24"/>
      <w:szCs w:val="24"/>
      <w:shd w:val="pct20" w:color="auto" w:fill="auto"/>
    </w:rPr>
  </w:style>
  <w:style w:type="paragraph" w:styleId="NormalWeb">
    <w:name w:val="Normal (Web)"/>
    <w:basedOn w:val="Normal"/>
    <w:uiPriority w:val="99"/>
    <w:semiHidden/>
    <w:unhideWhenUsed/>
    <w:rsid w:val="00E03743"/>
    <w:rPr>
      <w:rFonts w:ascii="Times New Roman" w:hAnsi="Times New Roman"/>
      <w:sz w:val="24"/>
      <w:szCs w:val="24"/>
    </w:rPr>
  </w:style>
  <w:style w:type="paragraph" w:styleId="NormalIndent">
    <w:name w:val="Normal Indent"/>
    <w:basedOn w:val="Normal"/>
    <w:uiPriority w:val="99"/>
    <w:semiHidden/>
    <w:unhideWhenUsed/>
    <w:rsid w:val="00E03743"/>
    <w:pPr>
      <w:ind w:left="720"/>
    </w:pPr>
  </w:style>
  <w:style w:type="paragraph" w:styleId="NoteHeading">
    <w:name w:val="Note Heading"/>
    <w:basedOn w:val="Normal"/>
    <w:next w:val="Normal"/>
    <w:link w:val="NoteHeadingChar"/>
    <w:uiPriority w:val="99"/>
    <w:semiHidden/>
    <w:unhideWhenUsed/>
    <w:rsid w:val="00E03743"/>
  </w:style>
  <w:style w:type="character" w:customStyle="1" w:styleId="NoteHeadingChar">
    <w:name w:val="Note Heading Char"/>
    <w:basedOn w:val="DefaultParagraphFont"/>
    <w:link w:val="NoteHeading"/>
    <w:uiPriority w:val="99"/>
    <w:semiHidden/>
    <w:locked/>
    <w:rsid w:val="00E03743"/>
    <w:rPr>
      <w:rFonts w:cs="Times New Roman"/>
      <w:color w:val="007AF7"/>
      <w:sz w:val="20"/>
    </w:rPr>
  </w:style>
  <w:style w:type="paragraph" w:styleId="PlainText">
    <w:name w:val="Plain Text"/>
    <w:basedOn w:val="Normal"/>
    <w:link w:val="PlainTextChar"/>
    <w:uiPriority w:val="99"/>
    <w:unhideWhenUsed/>
    <w:rsid w:val="00E03743"/>
    <w:rPr>
      <w:rFonts w:ascii="Consolas" w:hAnsi="Consolas"/>
      <w:sz w:val="21"/>
      <w:szCs w:val="21"/>
    </w:rPr>
  </w:style>
  <w:style w:type="character" w:customStyle="1" w:styleId="PlainTextChar">
    <w:name w:val="Plain Text Char"/>
    <w:basedOn w:val="DefaultParagraphFont"/>
    <w:link w:val="PlainText"/>
    <w:uiPriority w:val="99"/>
    <w:semiHidden/>
    <w:locked/>
    <w:rsid w:val="00E03743"/>
    <w:rPr>
      <w:rFonts w:ascii="Consolas" w:hAnsi="Consolas" w:cs="Times New Roman"/>
      <w:color w:val="007AF7"/>
      <w:sz w:val="21"/>
      <w:szCs w:val="21"/>
    </w:rPr>
  </w:style>
  <w:style w:type="paragraph" w:styleId="Salutation">
    <w:name w:val="Salutation"/>
    <w:basedOn w:val="Normal"/>
    <w:next w:val="Normal"/>
    <w:link w:val="SalutationChar"/>
    <w:uiPriority w:val="99"/>
    <w:semiHidden/>
    <w:unhideWhenUsed/>
    <w:rsid w:val="00E03743"/>
  </w:style>
  <w:style w:type="character" w:customStyle="1" w:styleId="SalutationChar">
    <w:name w:val="Salutation Char"/>
    <w:basedOn w:val="DefaultParagraphFont"/>
    <w:link w:val="Salutation"/>
    <w:uiPriority w:val="99"/>
    <w:semiHidden/>
    <w:locked/>
    <w:rsid w:val="00E03743"/>
    <w:rPr>
      <w:rFonts w:cs="Times New Roman"/>
      <w:color w:val="007AF7"/>
      <w:sz w:val="20"/>
    </w:rPr>
  </w:style>
  <w:style w:type="paragraph" w:styleId="TableofAuthorities">
    <w:name w:val="table of authorities"/>
    <w:basedOn w:val="Normal"/>
    <w:next w:val="Normal"/>
    <w:uiPriority w:val="99"/>
    <w:semiHidden/>
    <w:unhideWhenUsed/>
    <w:rsid w:val="00E03743"/>
    <w:pPr>
      <w:ind w:left="200" w:hanging="200"/>
    </w:pPr>
  </w:style>
  <w:style w:type="paragraph" w:styleId="TableofFigures">
    <w:name w:val="table of figures"/>
    <w:basedOn w:val="Normal"/>
    <w:next w:val="Normal"/>
    <w:uiPriority w:val="99"/>
    <w:semiHidden/>
    <w:unhideWhenUsed/>
    <w:rsid w:val="00E03743"/>
  </w:style>
  <w:style w:type="paragraph" w:styleId="Title">
    <w:name w:val="Title"/>
    <w:basedOn w:val="Normal"/>
    <w:next w:val="Normal"/>
    <w:link w:val="TitleChar"/>
    <w:uiPriority w:val="10"/>
    <w:qFormat/>
    <w:rsid w:val="00E03743"/>
    <w:pPr>
      <w:pBdr>
        <w:bottom w:val="single" w:sz="8" w:space="4" w:color="AC208D"/>
      </w:pBdr>
      <w:spacing w:after="300"/>
      <w:contextualSpacing/>
    </w:pPr>
    <w:rPr>
      <w:rFonts w:ascii="Arial Black" w:hAnsi="Arial Black"/>
      <w:color w:val="4B8522"/>
      <w:spacing w:val="5"/>
      <w:kern w:val="28"/>
      <w:sz w:val="52"/>
      <w:szCs w:val="52"/>
    </w:rPr>
  </w:style>
  <w:style w:type="character" w:customStyle="1" w:styleId="TitleChar">
    <w:name w:val="Title Char"/>
    <w:basedOn w:val="DefaultParagraphFont"/>
    <w:link w:val="Title"/>
    <w:uiPriority w:val="10"/>
    <w:locked/>
    <w:rsid w:val="00E03743"/>
    <w:rPr>
      <w:rFonts w:ascii="Arial Black" w:hAnsi="Arial Black" w:cs="Times New Roman"/>
      <w:color w:val="4B8522"/>
      <w:spacing w:val="5"/>
      <w:kern w:val="28"/>
      <w:sz w:val="52"/>
      <w:szCs w:val="52"/>
    </w:rPr>
  </w:style>
  <w:style w:type="paragraph" w:styleId="TOAHeading">
    <w:name w:val="toa heading"/>
    <w:basedOn w:val="Normal"/>
    <w:next w:val="Normal"/>
    <w:uiPriority w:val="99"/>
    <w:semiHidden/>
    <w:unhideWhenUsed/>
    <w:rsid w:val="00E03743"/>
    <w:pPr>
      <w:spacing w:before="120"/>
    </w:pPr>
    <w:rPr>
      <w:rFonts w:ascii="Arial Black" w:hAnsi="Arial Black"/>
      <w:b/>
      <w:bCs/>
      <w:sz w:val="24"/>
      <w:szCs w:val="24"/>
    </w:rPr>
  </w:style>
  <w:style w:type="paragraph" w:styleId="TOC1">
    <w:name w:val="toc 1"/>
    <w:basedOn w:val="Normal"/>
    <w:next w:val="Normal"/>
    <w:autoRedefine/>
    <w:uiPriority w:val="39"/>
    <w:semiHidden/>
    <w:unhideWhenUsed/>
    <w:rsid w:val="00E03743"/>
    <w:pPr>
      <w:spacing w:after="100"/>
    </w:pPr>
  </w:style>
  <w:style w:type="paragraph" w:styleId="TOC2">
    <w:name w:val="toc 2"/>
    <w:basedOn w:val="Normal"/>
    <w:next w:val="Normal"/>
    <w:autoRedefine/>
    <w:uiPriority w:val="39"/>
    <w:semiHidden/>
    <w:unhideWhenUsed/>
    <w:rsid w:val="00E03743"/>
    <w:pPr>
      <w:spacing w:after="100"/>
      <w:ind w:left="200"/>
    </w:pPr>
  </w:style>
  <w:style w:type="paragraph" w:styleId="TOC3">
    <w:name w:val="toc 3"/>
    <w:basedOn w:val="Normal"/>
    <w:next w:val="Normal"/>
    <w:autoRedefine/>
    <w:uiPriority w:val="39"/>
    <w:semiHidden/>
    <w:unhideWhenUsed/>
    <w:rsid w:val="00E03743"/>
    <w:pPr>
      <w:spacing w:after="100"/>
      <w:ind w:left="400"/>
    </w:pPr>
  </w:style>
  <w:style w:type="paragraph" w:styleId="TOC4">
    <w:name w:val="toc 4"/>
    <w:basedOn w:val="Normal"/>
    <w:next w:val="Normal"/>
    <w:autoRedefine/>
    <w:uiPriority w:val="39"/>
    <w:semiHidden/>
    <w:unhideWhenUsed/>
    <w:rsid w:val="00E03743"/>
    <w:pPr>
      <w:spacing w:after="100"/>
      <w:ind w:left="600"/>
    </w:pPr>
  </w:style>
  <w:style w:type="paragraph" w:styleId="TOC5">
    <w:name w:val="toc 5"/>
    <w:basedOn w:val="Normal"/>
    <w:next w:val="Normal"/>
    <w:autoRedefine/>
    <w:uiPriority w:val="39"/>
    <w:semiHidden/>
    <w:unhideWhenUsed/>
    <w:rsid w:val="00E03743"/>
    <w:pPr>
      <w:spacing w:after="100"/>
      <w:ind w:left="800"/>
    </w:pPr>
  </w:style>
  <w:style w:type="paragraph" w:styleId="TOC6">
    <w:name w:val="toc 6"/>
    <w:basedOn w:val="Normal"/>
    <w:next w:val="Normal"/>
    <w:autoRedefine/>
    <w:uiPriority w:val="39"/>
    <w:semiHidden/>
    <w:unhideWhenUsed/>
    <w:rsid w:val="00E03743"/>
    <w:pPr>
      <w:spacing w:after="100"/>
      <w:ind w:left="1000"/>
    </w:pPr>
  </w:style>
  <w:style w:type="paragraph" w:styleId="TOC7">
    <w:name w:val="toc 7"/>
    <w:basedOn w:val="Normal"/>
    <w:next w:val="Normal"/>
    <w:autoRedefine/>
    <w:uiPriority w:val="39"/>
    <w:semiHidden/>
    <w:unhideWhenUsed/>
    <w:rsid w:val="00E03743"/>
    <w:pPr>
      <w:spacing w:after="100"/>
      <w:ind w:left="1200"/>
    </w:pPr>
  </w:style>
  <w:style w:type="paragraph" w:styleId="TOC8">
    <w:name w:val="toc 8"/>
    <w:basedOn w:val="Normal"/>
    <w:next w:val="Normal"/>
    <w:autoRedefine/>
    <w:uiPriority w:val="39"/>
    <w:semiHidden/>
    <w:unhideWhenUsed/>
    <w:rsid w:val="00E03743"/>
    <w:pPr>
      <w:spacing w:after="100"/>
      <w:ind w:left="1400"/>
    </w:pPr>
  </w:style>
  <w:style w:type="paragraph" w:styleId="TOC9">
    <w:name w:val="toc 9"/>
    <w:basedOn w:val="Normal"/>
    <w:next w:val="Normal"/>
    <w:autoRedefine/>
    <w:uiPriority w:val="39"/>
    <w:semiHidden/>
    <w:unhideWhenUsed/>
    <w:rsid w:val="00E03743"/>
    <w:pPr>
      <w:spacing w:after="100"/>
      <w:ind w:left="1600"/>
    </w:pPr>
  </w:style>
  <w:style w:type="paragraph" w:styleId="TOCHeading">
    <w:name w:val="TOC Heading"/>
    <w:basedOn w:val="Heading1"/>
    <w:next w:val="Normal"/>
    <w:uiPriority w:val="39"/>
    <w:semiHidden/>
    <w:unhideWhenUsed/>
    <w:qFormat/>
    <w:rsid w:val="00E03743"/>
    <w:pPr>
      <w:outlineLvl w:val="9"/>
    </w:pPr>
  </w:style>
  <w:style w:type="table" w:styleId="TableGrid">
    <w:name w:val="Table Grid"/>
    <w:basedOn w:val="TableNormal"/>
    <w:uiPriority w:val="59"/>
    <w:rsid w:val="004422CD"/>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470"/>
    <w:rPr>
      <w:rFonts w:cs="Times New Roman"/>
      <w:color w:val="0000FF"/>
      <w:u w:val="single"/>
    </w:rPr>
  </w:style>
  <w:style w:type="character" w:styleId="Strong">
    <w:name w:val="Strong"/>
    <w:basedOn w:val="DefaultParagraphFont"/>
    <w:uiPriority w:val="22"/>
    <w:qFormat/>
    <w:rsid w:val="00E25485"/>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15061">
      <w:marLeft w:val="0"/>
      <w:marRight w:val="0"/>
      <w:marTop w:val="0"/>
      <w:marBottom w:val="0"/>
      <w:divBdr>
        <w:top w:val="none" w:sz="0" w:space="0" w:color="auto"/>
        <w:left w:val="none" w:sz="0" w:space="0" w:color="auto"/>
        <w:bottom w:val="none" w:sz="0" w:space="0" w:color="auto"/>
        <w:right w:val="none" w:sz="0" w:space="0" w:color="auto"/>
      </w:divBdr>
    </w:div>
    <w:div w:id="1908415062">
      <w:marLeft w:val="0"/>
      <w:marRight w:val="0"/>
      <w:marTop w:val="0"/>
      <w:marBottom w:val="0"/>
      <w:divBdr>
        <w:top w:val="none" w:sz="0" w:space="0" w:color="auto"/>
        <w:left w:val="none" w:sz="0" w:space="0" w:color="auto"/>
        <w:bottom w:val="none" w:sz="0" w:space="0" w:color="auto"/>
        <w:right w:val="none" w:sz="0" w:space="0" w:color="auto"/>
      </w:divBdr>
    </w:div>
    <w:div w:id="1908415063">
      <w:marLeft w:val="0"/>
      <w:marRight w:val="0"/>
      <w:marTop w:val="0"/>
      <w:marBottom w:val="0"/>
      <w:divBdr>
        <w:top w:val="none" w:sz="0" w:space="0" w:color="auto"/>
        <w:left w:val="none" w:sz="0" w:space="0" w:color="auto"/>
        <w:bottom w:val="none" w:sz="0" w:space="0" w:color="auto"/>
        <w:right w:val="none" w:sz="0" w:space="0" w:color="auto"/>
      </w:divBdr>
    </w:div>
    <w:div w:id="1908415064">
      <w:marLeft w:val="0"/>
      <w:marRight w:val="0"/>
      <w:marTop w:val="0"/>
      <w:marBottom w:val="0"/>
      <w:divBdr>
        <w:top w:val="none" w:sz="0" w:space="0" w:color="auto"/>
        <w:left w:val="none" w:sz="0" w:space="0" w:color="auto"/>
        <w:bottom w:val="none" w:sz="0" w:space="0" w:color="auto"/>
        <w:right w:val="none" w:sz="0" w:space="0" w:color="auto"/>
      </w:divBdr>
    </w:div>
    <w:div w:id="19084150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wl.co.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nwlcommunityportal.co.uk"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Esh_Group" TargetMode="External"/><Relationship Id="rId2" Type="http://schemas.openxmlformats.org/officeDocument/2006/relationships/hyperlink" Target="http://www.linkedin.com/company/esh-group" TargetMode="External"/><Relationship Id="rId1" Type="http://schemas.openxmlformats.org/officeDocument/2006/relationships/hyperlink" Target="http://www.facebook.com/eshholding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harm\LOCALS~1\Temp\1\Temporary%20Directory%201%20for%20MS-WORD_TEMPLATES.zip\MS-WORD_TEMPLATES\LETTERHEAD%20TEMPLATES\NWL%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NWL Letterhead template</Template>
  <TotalTime>16</TotalTime>
  <Pages>2</Pages>
  <Words>290</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Northumbrian Water Ltd</Company>
  <LinksUpToDate>false</LinksUpToDate>
  <CharactersWithSpaces>1788</CharactersWithSpaces>
  <SharedDoc>false</SharedDoc>
  <HLinks>
    <vt:vector size="30" baseType="variant">
      <vt:variant>
        <vt:i4>983059</vt:i4>
      </vt:variant>
      <vt:variant>
        <vt:i4>3</vt:i4>
      </vt:variant>
      <vt:variant>
        <vt:i4>0</vt:i4>
      </vt:variant>
      <vt:variant>
        <vt:i4>5</vt:i4>
      </vt:variant>
      <vt:variant>
        <vt:lpwstr>http://www.nwl.co.uk/</vt:lpwstr>
      </vt:variant>
      <vt:variant>
        <vt:lpwstr/>
      </vt:variant>
      <vt:variant>
        <vt:i4>4784157</vt:i4>
      </vt:variant>
      <vt:variant>
        <vt:i4>0</vt:i4>
      </vt:variant>
      <vt:variant>
        <vt:i4>0</vt:i4>
      </vt:variant>
      <vt:variant>
        <vt:i4>5</vt:i4>
      </vt:variant>
      <vt:variant>
        <vt:lpwstr>http://www.nwlcommunityportal.co.uk/</vt:lpwstr>
      </vt:variant>
      <vt:variant>
        <vt:lpwstr/>
      </vt:variant>
      <vt:variant>
        <vt:i4>3276880</vt:i4>
      </vt:variant>
      <vt:variant>
        <vt:i4>6</vt:i4>
      </vt:variant>
      <vt:variant>
        <vt:i4>0</vt:i4>
      </vt:variant>
      <vt:variant>
        <vt:i4>5</vt:i4>
      </vt:variant>
      <vt:variant>
        <vt:lpwstr>https://twitter.com/Esh_Group</vt:lpwstr>
      </vt:variant>
      <vt:variant>
        <vt:lpwstr/>
      </vt:variant>
      <vt:variant>
        <vt:i4>4980805</vt:i4>
      </vt:variant>
      <vt:variant>
        <vt:i4>3</vt:i4>
      </vt:variant>
      <vt:variant>
        <vt:i4>0</vt:i4>
      </vt:variant>
      <vt:variant>
        <vt:i4>5</vt:i4>
      </vt:variant>
      <vt:variant>
        <vt:lpwstr>http://www.linkedin.com/company/esh-group</vt:lpwstr>
      </vt:variant>
      <vt:variant>
        <vt:lpwstr/>
      </vt:variant>
      <vt:variant>
        <vt:i4>3407926</vt:i4>
      </vt:variant>
      <vt:variant>
        <vt:i4>0</vt:i4>
      </vt:variant>
      <vt:variant>
        <vt:i4>0</vt:i4>
      </vt:variant>
      <vt:variant>
        <vt:i4>5</vt:i4>
      </vt:variant>
      <vt:variant>
        <vt:lpwstr>http://www.facebook.com/eshholdings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dc:creator>
  <cp:lastModifiedBy>Anthony Birkett</cp:lastModifiedBy>
  <cp:revision>5</cp:revision>
  <cp:lastPrinted>2017-11-13T09:02:00Z</cp:lastPrinted>
  <dcterms:created xsi:type="dcterms:W3CDTF">2018-01-11T11:02:00Z</dcterms:created>
  <dcterms:modified xsi:type="dcterms:W3CDTF">2018-01-11T12:40:00Z</dcterms:modified>
</cp:coreProperties>
</file>